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4147" w:rsidRPr="00955281" w:rsidRDefault="0035208B" w:rsidP="003B2F49">
      <w:pPr>
        <w:jc w:val="center"/>
        <w:rPr>
          <w:rFonts w:ascii="Bookman Old Style" w:hAnsi="Bookman Old Style" w:cs="Arial"/>
        </w:rPr>
      </w:pPr>
      <w:r>
        <w:rPr>
          <w:rFonts w:ascii="Bookman Old Style" w:hAnsi="Bookman Old Style" w:cs="Arial"/>
          <w:noProof/>
        </w:rPr>
        <w:drawing>
          <wp:inline distT="0" distB="0" distL="0" distR="0">
            <wp:extent cx="1257300" cy="1333500"/>
            <wp:effectExtent l="19050" t="0" r="0" b="0"/>
            <wp:docPr id="4"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5" cstate="print"/>
                    <a:srcRect/>
                    <a:stretch>
                      <a:fillRect/>
                    </a:stretch>
                  </pic:blipFill>
                  <pic:spPr bwMode="auto">
                    <a:xfrm>
                      <a:off x="0" y="0"/>
                      <a:ext cx="1257300" cy="1333500"/>
                    </a:xfrm>
                    <a:prstGeom prst="rect">
                      <a:avLst/>
                    </a:prstGeom>
                    <a:noFill/>
                    <a:ln w="9525">
                      <a:noFill/>
                      <a:miter lim="800000"/>
                      <a:headEnd/>
                      <a:tailEnd/>
                    </a:ln>
                  </pic:spPr>
                </pic:pic>
              </a:graphicData>
            </a:graphic>
          </wp:inline>
        </w:drawing>
      </w:r>
    </w:p>
    <w:p w:rsidR="002D4147" w:rsidRPr="00955281" w:rsidRDefault="002D4147" w:rsidP="003B2F49">
      <w:pPr>
        <w:jc w:val="center"/>
        <w:rPr>
          <w:rFonts w:ascii="Bookman Old Style" w:hAnsi="Bookman Old Style" w:cs="Arial"/>
          <w:lang w:val="de-DE"/>
        </w:rPr>
      </w:pPr>
      <w:r w:rsidRPr="00955281">
        <w:rPr>
          <w:rFonts w:ascii="Bookman Old Style" w:hAnsi="Bookman Old Style" w:cs="Arial"/>
          <w:lang w:val="de-DE"/>
        </w:rPr>
        <w:t>BUPATI BUTON UTARA</w:t>
      </w:r>
    </w:p>
    <w:p w:rsidR="003B2F49" w:rsidRPr="00955281" w:rsidRDefault="003B2F49" w:rsidP="003B2F49">
      <w:pPr>
        <w:jc w:val="center"/>
        <w:rPr>
          <w:rFonts w:ascii="Bookman Old Style" w:hAnsi="Bookman Old Style" w:cs="Arial"/>
          <w:lang w:val="de-DE"/>
        </w:rPr>
      </w:pPr>
      <w:r w:rsidRPr="00955281">
        <w:rPr>
          <w:rFonts w:ascii="Bookman Old Style" w:hAnsi="Bookman Old Style" w:cs="Arial"/>
          <w:lang w:val="de-DE"/>
        </w:rPr>
        <w:t>PROVINSI SULAWESI TENGGARA</w:t>
      </w:r>
    </w:p>
    <w:p w:rsidR="002D4147" w:rsidRPr="00955281" w:rsidRDefault="002D4147" w:rsidP="003B2F49">
      <w:pPr>
        <w:jc w:val="center"/>
        <w:rPr>
          <w:rFonts w:ascii="Bookman Old Style" w:hAnsi="Bookman Old Style" w:cs="Arial"/>
          <w:lang w:val="de-DE"/>
        </w:rPr>
      </w:pPr>
    </w:p>
    <w:p w:rsidR="002D4147" w:rsidRPr="00955281" w:rsidRDefault="002D4147" w:rsidP="003B2F49">
      <w:pPr>
        <w:jc w:val="center"/>
        <w:rPr>
          <w:rFonts w:ascii="Bookman Old Style" w:hAnsi="Bookman Old Style" w:cs="Arial"/>
        </w:rPr>
      </w:pPr>
      <w:r w:rsidRPr="00955281">
        <w:rPr>
          <w:rFonts w:ascii="Bookman Old Style" w:hAnsi="Bookman Old Style" w:cs="Arial"/>
          <w:lang w:val="de-DE"/>
        </w:rPr>
        <w:t>PERATURAN BUPATI BUTON UTARA</w:t>
      </w:r>
    </w:p>
    <w:p w:rsidR="002D4147" w:rsidRPr="00955281" w:rsidRDefault="003B2F49" w:rsidP="003B2F49">
      <w:pPr>
        <w:jc w:val="center"/>
        <w:rPr>
          <w:rFonts w:ascii="Bookman Old Style" w:hAnsi="Bookman Old Style" w:cs="Arial"/>
        </w:rPr>
      </w:pPr>
      <w:r w:rsidRPr="00955281">
        <w:rPr>
          <w:rFonts w:ascii="Bookman Old Style" w:hAnsi="Bookman Old Style" w:cs="Arial"/>
          <w:lang w:val="id-ID"/>
        </w:rPr>
        <w:t>NOMOR</w:t>
      </w:r>
      <w:r w:rsidR="007C4D7E">
        <w:rPr>
          <w:rFonts w:ascii="Bookman Old Style" w:hAnsi="Bookman Old Style" w:cs="Arial"/>
        </w:rPr>
        <w:t xml:space="preserve"> 14 </w:t>
      </w:r>
      <w:r w:rsidR="002D4147" w:rsidRPr="00955281">
        <w:rPr>
          <w:rFonts w:ascii="Bookman Old Style" w:hAnsi="Bookman Old Style" w:cs="Arial"/>
          <w:lang w:val="de-DE"/>
        </w:rPr>
        <w:t xml:space="preserve">TAHUN </w:t>
      </w:r>
      <w:r w:rsidR="002D4147" w:rsidRPr="00955281">
        <w:rPr>
          <w:rFonts w:ascii="Bookman Old Style" w:hAnsi="Bookman Old Style" w:cs="Arial"/>
          <w:lang w:val="id-ID"/>
        </w:rPr>
        <w:t>201</w:t>
      </w:r>
      <w:r w:rsidR="00955281">
        <w:rPr>
          <w:rFonts w:ascii="Bookman Old Style" w:hAnsi="Bookman Old Style" w:cs="Arial"/>
        </w:rPr>
        <w:t>6</w:t>
      </w:r>
    </w:p>
    <w:p w:rsidR="002D4147" w:rsidRPr="00955281" w:rsidRDefault="002D4147" w:rsidP="003B2F49">
      <w:pPr>
        <w:jc w:val="center"/>
        <w:rPr>
          <w:rFonts w:ascii="Bookman Old Style" w:hAnsi="Bookman Old Style" w:cs="Arial"/>
          <w:lang w:val="id-ID"/>
        </w:rPr>
      </w:pPr>
    </w:p>
    <w:p w:rsidR="002D4147" w:rsidRPr="00955281" w:rsidRDefault="003B2F49" w:rsidP="003B2F49">
      <w:pPr>
        <w:jc w:val="center"/>
        <w:rPr>
          <w:rFonts w:ascii="Bookman Old Style" w:hAnsi="Bookman Old Style" w:cs="Arial"/>
          <w:lang w:val="id-ID"/>
        </w:rPr>
      </w:pPr>
      <w:r w:rsidRPr="00955281">
        <w:rPr>
          <w:rFonts w:ascii="Bookman Old Style" w:hAnsi="Bookman Old Style" w:cs="Arial"/>
          <w:lang w:val="id-ID"/>
        </w:rPr>
        <w:t>TENTAN</w:t>
      </w:r>
      <w:r w:rsidR="002D4147" w:rsidRPr="00955281">
        <w:rPr>
          <w:rFonts w:ascii="Bookman Old Style" w:hAnsi="Bookman Old Style" w:cs="Arial"/>
          <w:lang w:val="id-ID"/>
        </w:rPr>
        <w:t>G</w:t>
      </w:r>
    </w:p>
    <w:p w:rsidR="002D4147" w:rsidRPr="00955281" w:rsidRDefault="002D4147" w:rsidP="003B2F49">
      <w:pPr>
        <w:jc w:val="center"/>
        <w:rPr>
          <w:rFonts w:ascii="Bookman Old Style" w:hAnsi="Bookman Old Style" w:cs="Arial"/>
          <w:lang w:val="id-ID"/>
        </w:rPr>
      </w:pPr>
    </w:p>
    <w:p w:rsidR="002D4147" w:rsidRPr="00955281" w:rsidRDefault="0043169B" w:rsidP="003B2F49">
      <w:pPr>
        <w:jc w:val="center"/>
        <w:rPr>
          <w:rFonts w:ascii="Bookman Old Style" w:hAnsi="Bookman Old Style" w:cs="Arial"/>
          <w:lang w:val="de-DE"/>
        </w:rPr>
      </w:pPr>
      <w:r w:rsidRPr="00955281">
        <w:rPr>
          <w:rFonts w:ascii="Bookman Old Style" w:hAnsi="Bookman Old Style" w:cs="Arial"/>
          <w:lang w:val="de-DE"/>
        </w:rPr>
        <w:t>SURAT IZIN USAHA PERDAGANGAN</w:t>
      </w:r>
    </w:p>
    <w:p w:rsidR="002D4147" w:rsidRPr="00955281" w:rsidRDefault="002D4147" w:rsidP="003B2F49">
      <w:pPr>
        <w:jc w:val="center"/>
        <w:rPr>
          <w:rFonts w:ascii="Bookman Old Style" w:hAnsi="Bookman Old Style" w:cs="Arial"/>
          <w:lang w:val="de-DE"/>
        </w:rPr>
      </w:pPr>
    </w:p>
    <w:p w:rsidR="002D4147" w:rsidRPr="00955281" w:rsidRDefault="002D4147" w:rsidP="003B2F49">
      <w:pPr>
        <w:jc w:val="center"/>
        <w:rPr>
          <w:rFonts w:ascii="Bookman Old Style" w:hAnsi="Bookman Old Style" w:cs="Arial"/>
          <w:lang w:val="de-DE"/>
        </w:rPr>
      </w:pPr>
      <w:r w:rsidRPr="00955281">
        <w:rPr>
          <w:rFonts w:ascii="Bookman Old Style" w:hAnsi="Bookman Old Style" w:cs="Arial"/>
          <w:lang w:val="de-DE"/>
        </w:rPr>
        <w:t>DENGAN RAHMAT TUHAN YANG MAHA ESA</w:t>
      </w:r>
    </w:p>
    <w:p w:rsidR="002D4147" w:rsidRPr="00955281" w:rsidRDefault="002D4147" w:rsidP="003B2F49">
      <w:pPr>
        <w:rPr>
          <w:rFonts w:ascii="Bookman Old Style" w:hAnsi="Bookman Old Style" w:cs="Arial"/>
        </w:rPr>
      </w:pPr>
    </w:p>
    <w:p w:rsidR="002D4147" w:rsidRPr="00955281" w:rsidRDefault="0043169B" w:rsidP="003B2F49">
      <w:pPr>
        <w:jc w:val="center"/>
        <w:rPr>
          <w:rFonts w:ascii="Bookman Old Style" w:hAnsi="Bookman Old Style" w:cs="Arial"/>
        </w:rPr>
      </w:pPr>
      <w:r w:rsidRPr="00955281">
        <w:rPr>
          <w:rFonts w:ascii="Bookman Old Style" w:hAnsi="Bookman Old Style" w:cs="Arial"/>
        </w:rPr>
        <w:t>BUPATI BUTON UTARA</w:t>
      </w:r>
      <w:r w:rsidR="002D4147" w:rsidRPr="00955281">
        <w:rPr>
          <w:rFonts w:ascii="Bookman Old Style" w:hAnsi="Bookman Old Style" w:cs="Arial"/>
        </w:rPr>
        <w:t>,</w:t>
      </w:r>
    </w:p>
    <w:p w:rsidR="002D4147" w:rsidRPr="00955281" w:rsidRDefault="002D4147" w:rsidP="003B2F49">
      <w:pPr>
        <w:jc w:val="center"/>
        <w:rPr>
          <w:rFonts w:ascii="Bookman Old Style" w:hAnsi="Bookman Old Style" w:cs="Arial"/>
          <w:lang w:val="id-ID"/>
        </w:rPr>
      </w:pPr>
    </w:p>
    <w:tbl>
      <w:tblPr>
        <w:tblW w:w="9310" w:type="dxa"/>
        <w:jc w:val="center"/>
        <w:tblLayout w:type="fixed"/>
        <w:tblLook w:val="01E0" w:firstRow="1" w:lastRow="1" w:firstColumn="1" w:lastColumn="1" w:noHBand="0" w:noVBand="0"/>
      </w:tblPr>
      <w:tblGrid>
        <w:gridCol w:w="1890"/>
        <w:gridCol w:w="279"/>
        <w:gridCol w:w="7101"/>
        <w:gridCol w:w="40"/>
      </w:tblGrid>
      <w:tr w:rsidR="003B2F49" w:rsidRPr="00955281" w:rsidTr="00CE6273">
        <w:trPr>
          <w:jc w:val="center"/>
        </w:trPr>
        <w:tc>
          <w:tcPr>
            <w:tcW w:w="1890" w:type="dxa"/>
          </w:tcPr>
          <w:p w:rsidR="003B2F49" w:rsidRPr="00955281" w:rsidRDefault="003B2F49" w:rsidP="003B2F49">
            <w:pPr>
              <w:jc w:val="both"/>
              <w:rPr>
                <w:rFonts w:ascii="Bookman Old Style" w:hAnsi="Bookman Old Style" w:cs="Arial"/>
                <w:lang w:val="id-ID"/>
              </w:rPr>
            </w:pPr>
            <w:r w:rsidRPr="00955281">
              <w:rPr>
                <w:rFonts w:ascii="Bookman Old Style" w:hAnsi="Bookman Old Style" w:cs="Arial"/>
                <w:lang w:val="id-ID"/>
              </w:rPr>
              <w:t>Menimbang</w:t>
            </w:r>
          </w:p>
        </w:tc>
        <w:tc>
          <w:tcPr>
            <w:tcW w:w="279" w:type="dxa"/>
          </w:tcPr>
          <w:p w:rsidR="003B2F49" w:rsidRPr="00955281" w:rsidRDefault="003B2F49" w:rsidP="003B2F49">
            <w:pPr>
              <w:jc w:val="both"/>
              <w:rPr>
                <w:rFonts w:ascii="Bookman Old Style" w:hAnsi="Bookman Old Style" w:cs="Arial"/>
                <w:lang w:val="id-ID"/>
              </w:rPr>
            </w:pPr>
            <w:r w:rsidRPr="00955281">
              <w:rPr>
                <w:rFonts w:ascii="Bookman Old Style" w:hAnsi="Bookman Old Style" w:cs="Arial"/>
                <w:lang w:val="id-ID"/>
              </w:rPr>
              <w:t>:</w:t>
            </w:r>
          </w:p>
        </w:tc>
        <w:tc>
          <w:tcPr>
            <w:tcW w:w="7141" w:type="dxa"/>
            <w:gridSpan w:val="2"/>
            <w:vMerge w:val="restart"/>
          </w:tcPr>
          <w:p w:rsidR="004137E2" w:rsidRPr="004137E2" w:rsidRDefault="004137E2" w:rsidP="003B2F49">
            <w:pPr>
              <w:pStyle w:val="ListParagraph"/>
              <w:numPr>
                <w:ilvl w:val="0"/>
                <w:numId w:val="43"/>
              </w:numPr>
              <w:ind w:left="391" w:hanging="391"/>
              <w:jc w:val="both"/>
              <w:rPr>
                <w:rFonts w:ascii="Bookman Old Style" w:hAnsi="Bookman Old Style" w:cs="Arial"/>
                <w:lang w:val="id-ID"/>
              </w:rPr>
            </w:pPr>
            <w:r>
              <w:rPr>
                <w:rFonts w:ascii="Bookman Old Style" w:hAnsi="Bookman Old Style" w:cs="Arial"/>
                <w:lang w:val="en-GB"/>
              </w:rPr>
              <w:t>bahwa kegiatan p</w:t>
            </w:r>
            <w:r w:rsidRPr="004137E2">
              <w:rPr>
                <w:rFonts w:ascii="Bookman Old Style" w:hAnsi="Bookman Old Style" w:cs="Arial"/>
                <w:lang w:val="en-GB"/>
              </w:rPr>
              <w:t>erdagangan merupakan penggerak utama pembangunan perekonomian nasional</w:t>
            </w:r>
            <w:r>
              <w:rPr>
                <w:rFonts w:ascii="Bookman Old Style" w:hAnsi="Bookman Old Style" w:cs="Arial"/>
                <w:lang w:val="en-GB"/>
              </w:rPr>
              <w:t xml:space="preserve"> maupun daerah</w:t>
            </w:r>
            <w:r w:rsidRPr="004137E2">
              <w:rPr>
                <w:rFonts w:ascii="Bookman Old Style" w:hAnsi="Bookman Old Style" w:cs="Arial"/>
                <w:lang w:val="en-GB"/>
              </w:rPr>
              <w:t xml:space="preserve"> yang memberikan daya dukung dalam meningkatkan produksi, menciptakan lapangan pekerjaan, </w:t>
            </w:r>
            <w:r>
              <w:rPr>
                <w:rFonts w:ascii="Bookman Old Style" w:hAnsi="Bookman Old Style" w:cs="Arial"/>
                <w:lang w:val="en-GB"/>
              </w:rPr>
              <w:t xml:space="preserve">dan </w:t>
            </w:r>
            <w:r w:rsidRPr="004137E2">
              <w:rPr>
                <w:rFonts w:ascii="Bookman Old Style" w:hAnsi="Bookman Old Style" w:cs="Arial"/>
                <w:lang w:val="en-GB"/>
              </w:rPr>
              <w:t>memeratakan pendapatan</w:t>
            </w:r>
            <w:r>
              <w:rPr>
                <w:rFonts w:ascii="Bookman Old Style" w:hAnsi="Bookman Old Style" w:cs="Arial"/>
                <w:lang w:val="en-GB"/>
              </w:rPr>
              <w:t>;</w:t>
            </w:r>
          </w:p>
          <w:p w:rsidR="003B2F49" w:rsidRPr="00955281" w:rsidRDefault="003B2F49" w:rsidP="003B2F49">
            <w:pPr>
              <w:pStyle w:val="ListParagraph"/>
              <w:numPr>
                <w:ilvl w:val="0"/>
                <w:numId w:val="43"/>
              </w:numPr>
              <w:ind w:left="391" w:hanging="391"/>
              <w:jc w:val="both"/>
              <w:rPr>
                <w:rFonts w:ascii="Bookman Old Style" w:hAnsi="Bookman Old Style" w:cs="Arial"/>
                <w:lang w:val="id-ID"/>
              </w:rPr>
            </w:pPr>
            <w:r w:rsidRPr="00955281">
              <w:rPr>
                <w:rFonts w:ascii="Bookman Old Style" w:hAnsi="Bookman Old Style" w:cs="Arial"/>
              </w:rPr>
              <w:t>bahwa untuk</w:t>
            </w:r>
            <w:r w:rsidR="00640362">
              <w:rPr>
                <w:rFonts w:ascii="Bookman Old Style" w:hAnsi="Bookman Old Style" w:cs="Arial"/>
              </w:rPr>
              <w:t xml:space="preserve"> pemberian legalitas izin usaha perdagangan</w:t>
            </w:r>
            <w:r w:rsidRPr="00955281">
              <w:rPr>
                <w:rFonts w:ascii="Bookman Old Style" w:hAnsi="Bookman Old Style" w:cs="Arial"/>
              </w:rPr>
              <w:t xml:space="preserve"> </w:t>
            </w:r>
            <w:r w:rsidR="00640362">
              <w:rPr>
                <w:rFonts w:ascii="Bookman Old Style" w:hAnsi="Bookman Old Style" w:cs="Arial"/>
              </w:rPr>
              <w:t xml:space="preserve">dan dalam rangka </w:t>
            </w:r>
            <w:r w:rsidRPr="00955281">
              <w:rPr>
                <w:rFonts w:ascii="Bookman Old Style" w:hAnsi="Bookman Old Style" w:cs="Arial"/>
              </w:rPr>
              <w:t xml:space="preserve">pembinaan usaha perdagangan di Kabupaten Buton Utara, perlu </w:t>
            </w:r>
            <w:r w:rsidR="00BA46F0">
              <w:rPr>
                <w:rFonts w:ascii="Bookman Old Style" w:hAnsi="Bookman Old Style" w:cs="Arial"/>
              </w:rPr>
              <w:t xml:space="preserve">pemberian dan </w:t>
            </w:r>
            <w:r w:rsidRPr="00955281">
              <w:rPr>
                <w:rFonts w:ascii="Bookman Old Style" w:hAnsi="Bookman Old Style" w:cs="Arial"/>
              </w:rPr>
              <w:t>pengaturan Izin Usaha Perdagangan</w:t>
            </w:r>
            <w:r w:rsidR="00BA46F0">
              <w:rPr>
                <w:rFonts w:ascii="Bookman Old Style" w:hAnsi="Bookman Old Style" w:cs="Arial"/>
              </w:rPr>
              <w:t xml:space="preserve"> sesuai dengan ketentuan peraturan perundang-undangan yang berlaku</w:t>
            </w:r>
            <w:r w:rsidR="004137E2">
              <w:rPr>
                <w:rFonts w:ascii="Bookman Old Style" w:hAnsi="Bookman Old Style" w:cs="Arial"/>
              </w:rPr>
              <w:t>;</w:t>
            </w:r>
          </w:p>
          <w:p w:rsidR="003B2F49" w:rsidRPr="00955281" w:rsidRDefault="003B2F49" w:rsidP="003B2F49">
            <w:pPr>
              <w:pStyle w:val="ListParagraph"/>
              <w:numPr>
                <w:ilvl w:val="0"/>
                <w:numId w:val="43"/>
              </w:numPr>
              <w:ind w:left="391" w:hanging="391"/>
              <w:jc w:val="both"/>
              <w:rPr>
                <w:rFonts w:ascii="Bookman Old Style" w:hAnsi="Bookman Old Style" w:cs="Arial"/>
                <w:lang w:val="id-ID"/>
              </w:rPr>
            </w:pPr>
            <w:r w:rsidRPr="00955281">
              <w:rPr>
                <w:rFonts w:ascii="Bookman Old Style" w:hAnsi="Bookman Old Style" w:cs="Arial"/>
                <w:lang w:val="id-ID"/>
              </w:rPr>
              <w:t xml:space="preserve">bahwa </w:t>
            </w:r>
            <w:r w:rsidRPr="00955281">
              <w:rPr>
                <w:rFonts w:ascii="Bookman Old Style" w:hAnsi="Bookman Old Style" w:cs="Arial"/>
              </w:rPr>
              <w:t>berdasarkan pertimbangan sebagaimana dimaksud pada huruf a</w:t>
            </w:r>
            <w:r w:rsidR="00640362">
              <w:rPr>
                <w:rFonts w:ascii="Bookman Old Style" w:hAnsi="Bookman Old Style" w:cs="Arial"/>
              </w:rPr>
              <w:t xml:space="preserve"> dan huruf b</w:t>
            </w:r>
            <w:r w:rsidRPr="00955281">
              <w:rPr>
                <w:rFonts w:ascii="Bookman Old Style" w:hAnsi="Bookman Old Style" w:cs="Arial"/>
              </w:rPr>
              <w:t xml:space="preserve">, perlu </w:t>
            </w:r>
            <w:r w:rsidR="001C3440">
              <w:rPr>
                <w:rFonts w:ascii="Bookman Old Style" w:hAnsi="Bookman Old Style" w:cs="Arial"/>
              </w:rPr>
              <w:t>men</w:t>
            </w:r>
            <w:r w:rsidRPr="00955281">
              <w:rPr>
                <w:rFonts w:ascii="Bookman Old Style" w:hAnsi="Bookman Old Style" w:cs="Arial"/>
              </w:rPr>
              <w:t>etapkan Peraturan Bupati tentang Surat Izin Usaha Perdagangan;</w:t>
            </w:r>
          </w:p>
          <w:p w:rsidR="003B2F49" w:rsidRPr="00955281" w:rsidRDefault="003B2F49" w:rsidP="003B2F49">
            <w:pPr>
              <w:jc w:val="both"/>
              <w:rPr>
                <w:rFonts w:ascii="Bookman Old Style" w:hAnsi="Bookman Old Style" w:cs="Arial"/>
                <w:lang w:val="id-ID"/>
              </w:rPr>
            </w:pPr>
          </w:p>
        </w:tc>
      </w:tr>
      <w:tr w:rsidR="003B2F49" w:rsidRPr="00955281" w:rsidTr="003E5865">
        <w:trPr>
          <w:jc w:val="center"/>
        </w:trPr>
        <w:tc>
          <w:tcPr>
            <w:tcW w:w="1890" w:type="dxa"/>
          </w:tcPr>
          <w:p w:rsidR="003B2F49" w:rsidRPr="00955281" w:rsidRDefault="003B2F49" w:rsidP="003B2F49">
            <w:pPr>
              <w:jc w:val="both"/>
              <w:rPr>
                <w:rFonts w:ascii="Bookman Old Style" w:hAnsi="Bookman Old Style" w:cs="Arial"/>
                <w:lang w:val="id-ID"/>
              </w:rPr>
            </w:pPr>
          </w:p>
        </w:tc>
        <w:tc>
          <w:tcPr>
            <w:tcW w:w="279" w:type="dxa"/>
          </w:tcPr>
          <w:p w:rsidR="003B2F49" w:rsidRPr="00955281" w:rsidRDefault="003B2F49" w:rsidP="003B2F49">
            <w:pPr>
              <w:jc w:val="both"/>
              <w:rPr>
                <w:rFonts w:ascii="Bookman Old Style" w:hAnsi="Bookman Old Style" w:cs="Arial"/>
                <w:lang w:val="id-ID"/>
              </w:rPr>
            </w:pPr>
          </w:p>
        </w:tc>
        <w:tc>
          <w:tcPr>
            <w:tcW w:w="7141" w:type="dxa"/>
            <w:gridSpan w:val="2"/>
            <w:vMerge/>
          </w:tcPr>
          <w:p w:rsidR="003B2F49" w:rsidRPr="00955281" w:rsidRDefault="003B2F49" w:rsidP="003B2F49">
            <w:pPr>
              <w:jc w:val="both"/>
              <w:rPr>
                <w:rFonts w:ascii="Bookman Old Style" w:hAnsi="Bookman Old Style" w:cs="Arial"/>
              </w:rPr>
            </w:pPr>
          </w:p>
        </w:tc>
      </w:tr>
      <w:tr w:rsidR="003B2F49" w:rsidRPr="00955281" w:rsidTr="00546548">
        <w:trPr>
          <w:gridAfter w:val="1"/>
          <w:wAfter w:w="40" w:type="dxa"/>
          <w:jc w:val="center"/>
        </w:trPr>
        <w:tc>
          <w:tcPr>
            <w:tcW w:w="1890" w:type="dxa"/>
          </w:tcPr>
          <w:p w:rsidR="003B2F49" w:rsidRPr="00955281" w:rsidRDefault="003B2F49" w:rsidP="003B2F49">
            <w:pPr>
              <w:jc w:val="both"/>
              <w:rPr>
                <w:rFonts w:ascii="Bookman Old Style" w:hAnsi="Bookman Old Style" w:cs="Arial"/>
                <w:lang w:val="en-GB"/>
              </w:rPr>
            </w:pPr>
            <w:r w:rsidRPr="00955281">
              <w:rPr>
                <w:rFonts w:ascii="Bookman Old Style" w:hAnsi="Bookman Old Style" w:cs="Arial"/>
                <w:lang w:val="en-GB"/>
              </w:rPr>
              <w:t xml:space="preserve">Mengingat </w:t>
            </w:r>
          </w:p>
        </w:tc>
        <w:tc>
          <w:tcPr>
            <w:tcW w:w="279" w:type="dxa"/>
          </w:tcPr>
          <w:p w:rsidR="003B2F49" w:rsidRPr="00955281" w:rsidRDefault="003B2F49" w:rsidP="003B2F49">
            <w:pPr>
              <w:jc w:val="both"/>
              <w:rPr>
                <w:rFonts w:ascii="Bookman Old Style" w:hAnsi="Bookman Old Style" w:cs="Arial"/>
                <w:lang w:val="en-GB"/>
              </w:rPr>
            </w:pPr>
            <w:r w:rsidRPr="00955281">
              <w:rPr>
                <w:rFonts w:ascii="Bookman Old Style" w:hAnsi="Bookman Old Style" w:cs="Arial"/>
                <w:lang w:val="en-GB"/>
              </w:rPr>
              <w:t>:</w:t>
            </w:r>
          </w:p>
        </w:tc>
        <w:tc>
          <w:tcPr>
            <w:tcW w:w="7101" w:type="dxa"/>
          </w:tcPr>
          <w:p w:rsidR="003B2F49" w:rsidRPr="007C4D7E" w:rsidRDefault="003B2F49" w:rsidP="003B2F49">
            <w:pPr>
              <w:numPr>
                <w:ilvl w:val="0"/>
                <w:numId w:val="44"/>
              </w:numPr>
              <w:autoSpaceDE w:val="0"/>
              <w:autoSpaceDN w:val="0"/>
              <w:adjustRightInd w:val="0"/>
              <w:ind w:left="426" w:hanging="426"/>
              <w:jc w:val="both"/>
              <w:rPr>
                <w:rFonts w:ascii="Bookman Old Style" w:hAnsi="Bookman Old Style" w:cs="Arial"/>
              </w:rPr>
            </w:pPr>
            <w:r w:rsidRPr="00955281">
              <w:rPr>
                <w:rFonts w:ascii="Bookman Old Style" w:hAnsi="Bookman Old Style" w:cs="Tahoma"/>
                <w:color w:val="000000"/>
              </w:rPr>
              <w:t>Undang-Undang Nomor 5 Tahun 1999 tentang Larangan Praktek Monopoli dan Persaingan Usaha Tidak Sehat (Lembaran Negara Republik Indonesia Tahun 1999 Nomor 33, Tambahan Lembaran Negara Republik Indonesia Nomor 3817);</w:t>
            </w:r>
          </w:p>
          <w:p w:rsidR="007C4D7E" w:rsidRDefault="007C4D7E" w:rsidP="007C4D7E">
            <w:pPr>
              <w:autoSpaceDE w:val="0"/>
              <w:autoSpaceDN w:val="0"/>
              <w:adjustRightInd w:val="0"/>
              <w:ind w:left="426"/>
              <w:jc w:val="both"/>
              <w:rPr>
                <w:rFonts w:ascii="Bookman Old Style" w:hAnsi="Bookman Old Style" w:cs="Arial"/>
              </w:rPr>
            </w:pPr>
          </w:p>
          <w:p w:rsidR="007C4D7E" w:rsidRDefault="007C4D7E" w:rsidP="007C4D7E">
            <w:pPr>
              <w:autoSpaceDE w:val="0"/>
              <w:autoSpaceDN w:val="0"/>
              <w:adjustRightInd w:val="0"/>
              <w:ind w:left="426"/>
              <w:jc w:val="both"/>
              <w:rPr>
                <w:rFonts w:ascii="Bookman Old Style" w:hAnsi="Bookman Old Style" w:cs="Arial"/>
              </w:rPr>
            </w:pPr>
          </w:p>
          <w:p w:rsidR="007C4D7E" w:rsidRPr="0035208B" w:rsidRDefault="007C4D7E" w:rsidP="007C4D7E">
            <w:pPr>
              <w:autoSpaceDE w:val="0"/>
              <w:autoSpaceDN w:val="0"/>
              <w:adjustRightInd w:val="0"/>
              <w:ind w:left="426"/>
              <w:jc w:val="both"/>
              <w:rPr>
                <w:rFonts w:ascii="Bookman Old Style" w:hAnsi="Bookman Old Style" w:cs="Arial"/>
              </w:rPr>
            </w:pPr>
          </w:p>
          <w:p w:rsidR="003B2F49" w:rsidRPr="00955281" w:rsidRDefault="003B2F49" w:rsidP="003B2F49">
            <w:pPr>
              <w:numPr>
                <w:ilvl w:val="0"/>
                <w:numId w:val="44"/>
              </w:numPr>
              <w:autoSpaceDE w:val="0"/>
              <w:autoSpaceDN w:val="0"/>
              <w:adjustRightInd w:val="0"/>
              <w:ind w:left="426" w:hanging="426"/>
              <w:jc w:val="both"/>
              <w:rPr>
                <w:rFonts w:ascii="Bookman Old Style" w:hAnsi="Bookman Old Style" w:cs="Arial"/>
              </w:rPr>
            </w:pPr>
            <w:r w:rsidRPr="00955281">
              <w:rPr>
                <w:rFonts w:ascii="Bookman Old Style" w:eastAsia="Batang" w:hAnsi="Bookman Old Style"/>
                <w:color w:val="000000"/>
                <w:lang w:val="es-ES"/>
              </w:rPr>
              <w:lastRenderedPageBreak/>
              <w:t xml:space="preserve">Undang-Undang Nomor 14 Tahun 2007 </w:t>
            </w:r>
            <w:proofErr w:type="gramStart"/>
            <w:r w:rsidRPr="00955281">
              <w:rPr>
                <w:rFonts w:ascii="Bookman Old Style" w:eastAsia="Batang" w:hAnsi="Bookman Old Style"/>
                <w:color w:val="000000"/>
                <w:lang w:val="es-ES"/>
              </w:rPr>
              <w:t>tentang  Pembentukan</w:t>
            </w:r>
            <w:proofErr w:type="gramEnd"/>
            <w:r w:rsidRPr="00955281">
              <w:rPr>
                <w:rFonts w:ascii="Bookman Old Style" w:eastAsia="Batang" w:hAnsi="Bookman Old Style"/>
                <w:color w:val="000000"/>
                <w:lang w:val="es-ES"/>
              </w:rPr>
              <w:t xml:space="preserve"> Kabupaten Buton Utara di Provinsi Sulawesi Tenggara (Lembaran Negara Republik Indonesia Tahun 2007 Nomor 16, Tambahan Lembaran Negara Republik Indonesia Nomor 4690);</w:t>
            </w:r>
          </w:p>
          <w:p w:rsidR="003B2F49" w:rsidRPr="00955281" w:rsidRDefault="003B2F49" w:rsidP="003B2F49">
            <w:pPr>
              <w:numPr>
                <w:ilvl w:val="0"/>
                <w:numId w:val="44"/>
              </w:numPr>
              <w:autoSpaceDE w:val="0"/>
              <w:autoSpaceDN w:val="0"/>
              <w:adjustRightInd w:val="0"/>
              <w:ind w:left="426" w:hanging="426"/>
              <w:jc w:val="both"/>
              <w:rPr>
                <w:rFonts w:ascii="Bookman Old Style" w:hAnsi="Bookman Old Style" w:cs="Arial"/>
              </w:rPr>
            </w:pPr>
            <w:r w:rsidRPr="00955281">
              <w:rPr>
                <w:rFonts w:ascii="Bookman Old Style" w:hAnsi="Bookman Old Style" w:cs="Arial"/>
                <w:lang w:val="id-ID"/>
              </w:rPr>
              <w:t xml:space="preserve">Undang-Undang Nomor </w:t>
            </w:r>
            <w:r w:rsidRPr="00955281">
              <w:rPr>
                <w:rFonts w:ascii="Bookman Old Style" w:hAnsi="Bookman Old Style" w:cs="Arial"/>
              </w:rPr>
              <w:t>28</w:t>
            </w:r>
            <w:r w:rsidRPr="00955281">
              <w:rPr>
                <w:rFonts w:ascii="Bookman Old Style" w:hAnsi="Bookman Old Style" w:cs="Arial"/>
                <w:lang w:val="id-ID"/>
              </w:rPr>
              <w:t xml:space="preserve"> Tahun 2009 tentang </w:t>
            </w:r>
            <w:r w:rsidRPr="00955281">
              <w:rPr>
                <w:rFonts w:ascii="Bookman Old Style" w:hAnsi="Bookman Old Style" w:cs="Arial"/>
              </w:rPr>
              <w:t>Pajak Daerah dan Retribusi Daerah</w:t>
            </w:r>
            <w:r w:rsidRPr="00955281">
              <w:rPr>
                <w:rFonts w:ascii="Bookman Old Style" w:hAnsi="Bookman Old Style" w:cs="Arial"/>
                <w:lang w:val="id-ID"/>
              </w:rPr>
              <w:t xml:space="preserve"> (Lembaran Negara Republik Indonesia Tahun 2009 Nomor 1</w:t>
            </w:r>
            <w:r w:rsidRPr="00955281">
              <w:rPr>
                <w:rFonts w:ascii="Bookman Old Style" w:hAnsi="Bookman Old Style" w:cs="Arial"/>
              </w:rPr>
              <w:t>30</w:t>
            </w:r>
            <w:r w:rsidRPr="00955281">
              <w:rPr>
                <w:rFonts w:ascii="Bookman Old Style" w:hAnsi="Bookman Old Style" w:cs="Arial"/>
                <w:lang w:val="id-ID"/>
              </w:rPr>
              <w:t>, Tambahan Lembaran Negara Republik Indonesia     Nomor 50</w:t>
            </w:r>
            <w:r w:rsidRPr="00955281">
              <w:rPr>
                <w:rFonts w:ascii="Bookman Old Style" w:hAnsi="Bookman Old Style" w:cs="Arial"/>
              </w:rPr>
              <w:t>49</w:t>
            </w:r>
            <w:r w:rsidRPr="00955281">
              <w:rPr>
                <w:rFonts w:ascii="Bookman Old Style" w:hAnsi="Bookman Old Style" w:cs="Arial"/>
                <w:lang w:val="id-ID"/>
              </w:rPr>
              <w:t>);</w:t>
            </w:r>
          </w:p>
          <w:p w:rsidR="00BA46F0" w:rsidRPr="007C4D7E" w:rsidRDefault="003B2F49" w:rsidP="00BA46F0">
            <w:pPr>
              <w:numPr>
                <w:ilvl w:val="0"/>
                <w:numId w:val="44"/>
              </w:numPr>
              <w:autoSpaceDE w:val="0"/>
              <w:autoSpaceDN w:val="0"/>
              <w:adjustRightInd w:val="0"/>
              <w:ind w:left="426" w:hanging="426"/>
              <w:jc w:val="both"/>
              <w:rPr>
                <w:rFonts w:ascii="Bookman Old Style" w:hAnsi="Bookman Old Style" w:cs="Arial"/>
              </w:rPr>
            </w:pPr>
            <w:r w:rsidRPr="00955281">
              <w:rPr>
                <w:rFonts w:ascii="Bookman Old Style" w:hAnsi="Bookman Old Style" w:cs="Tahoma"/>
                <w:color w:val="000000"/>
              </w:rPr>
              <w:t>Undang-Undang Nomor 7 Tahun 2014 tentang Perdagangan (Lembaran Negara Republik Indonesia   Tahun 2014 Nomor 45, Tambahan Lembaran Negara Republik Indonesia Nomor 5512);</w:t>
            </w:r>
          </w:p>
          <w:p w:rsidR="003B2F49" w:rsidRPr="00BA46F0" w:rsidRDefault="0035208B" w:rsidP="003B2F49">
            <w:pPr>
              <w:numPr>
                <w:ilvl w:val="0"/>
                <w:numId w:val="44"/>
              </w:numPr>
              <w:autoSpaceDE w:val="0"/>
              <w:autoSpaceDN w:val="0"/>
              <w:adjustRightInd w:val="0"/>
              <w:ind w:left="426" w:hanging="426"/>
              <w:jc w:val="both"/>
              <w:rPr>
                <w:rFonts w:ascii="Bookman Old Style" w:hAnsi="Bookman Old Style" w:cs="Arial"/>
              </w:rPr>
            </w:pPr>
            <w:r w:rsidRPr="0035208B">
              <w:rPr>
                <w:rFonts w:ascii="Bookman Old Style" w:hAnsi="Bookman Old Style" w:cs="Arial"/>
                <w:lang w:val="id-ID"/>
              </w:rPr>
              <w:t xml:space="preserve">Undang-Undang Nomor 23 Tahun 2014 </w:t>
            </w:r>
            <w:r w:rsidRPr="0035208B">
              <w:rPr>
                <w:rFonts w:ascii="Bookman Old Style" w:hAnsi="Bookman Old Style" w:cs="Arial"/>
                <w:lang w:val="es-ES"/>
              </w:rPr>
              <w:t xml:space="preserve">tentang </w:t>
            </w:r>
            <w:r>
              <w:rPr>
                <w:rFonts w:ascii="Bookman Old Style" w:hAnsi="Bookman Old Style" w:cs="Arial"/>
                <w:lang w:val="id-ID"/>
              </w:rPr>
              <w:t>Pemerintahan Daerah</w:t>
            </w:r>
            <w:r>
              <w:rPr>
                <w:rFonts w:ascii="Bookman Old Style" w:hAnsi="Bookman Old Style" w:cs="Arial"/>
                <w:lang w:val="en-GB"/>
              </w:rPr>
              <w:t xml:space="preserve"> </w:t>
            </w:r>
            <w:r w:rsidRPr="0035208B">
              <w:rPr>
                <w:rFonts w:ascii="Bookman Old Style" w:hAnsi="Bookman Old Style" w:cs="Arial"/>
                <w:lang w:val="es-ES"/>
              </w:rPr>
              <w:t>(Lembaran Negara Republik Indonesia Tahun 20</w:t>
            </w:r>
            <w:r w:rsidRPr="0035208B">
              <w:rPr>
                <w:rFonts w:ascii="Bookman Old Style" w:hAnsi="Bookman Old Style" w:cs="Arial"/>
                <w:lang w:val="id-ID"/>
              </w:rPr>
              <w:t>14</w:t>
            </w:r>
            <w:r w:rsidRPr="0035208B">
              <w:rPr>
                <w:rFonts w:ascii="Bookman Old Style" w:hAnsi="Bookman Old Style" w:cs="Arial"/>
                <w:lang w:val="es-ES"/>
              </w:rPr>
              <w:t xml:space="preserve"> Nomor </w:t>
            </w:r>
            <w:r w:rsidRPr="0035208B">
              <w:rPr>
                <w:rFonts w:ascii="Bookman Old Style" w:hAnsi="Bookman Old Style" w:cs="Arial"/>
                <w:lang w:val="id-ID"/>
              </w:rPr>
              <w:t>244</w:t>
            </w:r>
            <w:r w:rsidRPr="0035208B">
              <w:rPr>
                <w:rFonts w:ascii="Bookman Old Style" w:hAnsi="Bookman Old Style" w:cs="Arial"/>
                <w:lang w:val="es-ES"/>
              </w:rPr>
              <w:t xml:space="preserve">, Tambahan Lembaran Negara Republik Indonesia Nomor </w:t>
            </w:r>
            <w:r w:rsidRPr="0035208B">
              <w:rPr>
                <w:rFonts w:ascii="Bookman Old Style" w:hAnsi="Bookman Old Style" w:cs="Arial"/>
                <w:lang w:val="id-ID"/>
              </w:rPr>
              <w:t>5587</w:t>
            </w:r>
            <w:r w:rsidRPr="0035208B">
              <w:rPr>
                <w:rFonts w:ascii="Bookman Old Style" w:hAnsi="Bookman Old Style" w:cs="Arial"/>
                <w:lang w:val="es-ES"/>
              </w:rPr>
              <w:t>)</w:t>
            </w:r>
            <w:r w:rsidRPr="0035208B">
              <w:rPr>
                <w:rFonts w:ascii="Bookman Old Style" w:hAnsi="Bookman Old Style" w:cs="Arial"/>
                <w:lang w:val="id-ID"/>
              </w:rPr>
              <w:t xml:space="preserve"> sebagaimana telah diubah dengan Undang-Undang Nomor </w:t>
            </w:r>
            <w:r w:rsidRPr="0035208B">
              <w:rPr>
                <w:rFonts w:ascii="Bookman Old Style" w:hAnsi="Bookman Old Style" w:cs="Arial"/>
                <w:lang w:val="en-GB"/>
              </w:rPr>
              <w:t xml:space="preserve">9 </w:t>
            </w:r>
            <w:r w:rsidRPr="0035208B">
              <w:rPr>
                <w:rFonts w:ascii="Bookman Old Style" w:hAnsi="Bookman Old Style" w:cs="Arial"/>
                <w:lang w:val="id-ID"/>
              </w:rPr>
              <w:t>Tahun 2015 tentang Perubahan</w:t>
            </w:r>
            <w:r w:rsidRPr="0035208B">
              <w:rPr>
                <w:rFonts w:ascii="Bookman Old Style" w:hAnsi="Bookman Old Style" w:cs="Arial"/>
                <w:lang w:val="en-GB"/>
              </w:rPr>
              <w:t xml:space="preserve"> Kedua</w:t>
            </w:r>
            <w:r w:rsidRPr="0035208B">
              <w:rPr>
                <w:rFonts w:ascii="Bookman Old Style" w:hAnsi="Bookman Old Style" w:cs="Arial"/>
                <w:lang w:val="id-ID"/>
              </w:rPr>
              <w:t xml:space="preserve"> atas Undang-Undang Nomor 23 Tahun 2014 tentang Pemerintah</w:t>
            </w:r>
            <w:r w:rsidRPr="0035208B">
              <w:rPr>
                <w:rFonts w:ascii="Bookman Old Style" w:hAnsi="Bookman Old Style" w:cs="Arial"/>
                <w:lang w:val="en-GB"/>
              </w:rPr>
              <w:t>an</w:t>
            </w:r>
            <w:r w:rsidRPr="0035208B">
              <w:rPr>
                <w:rFonts w:ascii="Bookman Old Style" w:hAnsi="Bookman Old Style" w:cs="Arial"/>
                <w:lang w:val="id-ID"/>
              </w:rPr>
              <w:t xml:space="preserve"> Daerah (Lembaran Negara Republik Indonesia</w:t>
            </w:r>
            <w:r w:rsidRPr="0035208B">
              <w:rPr>
                <w:rFonts w:ascii="Bookman Old Style" w:hAnsi="Bookman Old Style" w:cs="Arial"/>
                <w:lang w:val="en-GB"/>
              </w:rPr>
              <w:t xml:space="preserve"> </w:t>
            </w:r>
            <w:r w:rsidRPr="0035208B">
              <w:rPr>
                <w:rFonts w:ascii="Bookman Old Style" w:hAnsi="Bookman Old Style" w:cs="Arial"/>
                <w:lang w:val="id-ID"/>
              </w:rPr>
              <w:t>Tahun 2015</w:t>
            </w:r>
            <w:r w:rsidRPr="0035208B">
              <w:rPr>
                <w:rFonts w:ascii="Bookman Old Style" w:hAnsi="Bookman Old Style" w:cs="Arial"/>
                <w:lang w:val="en-GB"/>
              </w:rPr>
              <w:t xml:space="preserve"> </w:t>
            </w:r>
            <w:r w:rsidRPr="0035208B">
              <w:rPr>
                <w:rFonts w:ascii="Bookman Old Style" w:hAnsi="Bookman Old Style" w:cs="Arial"/>
                <w:lang w:val="id-ID"/>
              </w:rPr>
              <w:t xml:space="preserve">Nomor </w:t>
            </w:r>
            <w:r w:rsidRPr="0035208B">
              <w:rPr>
                <w:rFonts w:ascii="Bookman Old Style" w:hAnsi="Bookman Old Style" w:cs="Arial"/>
                <w:lang w:val="en-GB"/>
              </w:rPr>
              <w:t>58</w:t>
            </w:r>
            <w:r w:rsidRPr="0035208B">
              <w:rPr>
                <w:rFonts w:ascii="Bookman Old Style" w:hAnsi="Bookman Old Style" w:cs="Arial"/>
                <w:lang w:val="id-ID"/>
              </w:rPr>
              <w:t>, Tambahan Lembaran Negara Republik Indonesia</w:t>
            </w:r>
            <w:r w:rsidRPr="0035208B">
              <w:rPr>
                <w:rFonts w:ascii="Bookman Old Style" w:hAnsi="Bookman Old Style" w:cs="Arial"/>
                <w:lang w:val="en-GB"/>
              </w:rPr>
              <w:t xml:space="preserve"> </w:t>
            </w:r>
            <w:r w:rsidRPr="0035208B">
              <w:rPr>
                <w:rFonts w:ascii="Bookman Old Style" w:hAnsi="Bookman Old Style" w:cs="Arial"/>
                <w:lang w:val="id-ID"/>
              </w:rPr>
              <w:t>Nomor 56</w:t>
            </w:r>
            <w:r w:rsidRPr="0035208B">
              <w:rPr>
                <w:rFonts w:ascii="Bookman Old Style" w:hAnsi="Bookman Old Style" w:cs="Arial"/>
                <w:lang w:val="en-GB"/>
              </w:rPr>
              <w:t>79</w:t>
            </w:r>
            <w:r w:rsidRPr="0035208B">
              <w:rPr>
                <w:rFonts w:ascii="Bookman Old Style" w:hAnsi="Bookman Old Style" w:cs="Arial"/>
                <w:lang w:val="id-ID"/>
              </w:rPr>
              <w:t>)</w:t>
            </w:r>
            <w:r w:rsidRPr="0035208B">
              <w:rPr>
                <w:rFonts w:ascii="Bookman Old Style" w:hAnsi="Bookman Old Style" w:cs="Arial"/>
                <w:lang w:val="es-ES"/>
              </w:rPr>
              <w:t>;</w:t>
            </w:r>
          </w:p>
          <w:p w:rsidR="00A81F77" w:rsidRPr="00955281" w:rsidRDefault="00A81F77" w:rsidP="00B2227A">
            <w:pPr>
              <w:numPr>
                <w:ilvl w:val="0"/>
                <w:numId w:val="44"/>
              </w:numPr>
              <w:autoSpaceDE w:val="0"/>
              <w:autoSpaceDN w:val="0"/>
              <w:adjustRightInd w:val="0"/>
              <w:ind w:left="426" w:hanging="426"/>
              <w:jc w:val="both"/>
              <w:rPr>
                <w:rFonts w:ascii="Bookman Old Style" w:eastAsia="Calibri" w:hAnsi="Bookman Old Style" w:cs="Arial"/>
              </w:rPr>
            </w:pPr>
            <w:r w:rsidRPr="00955281">
              <w:rPr>
                <w:rFonts w:ascii="Bookman Old Style" w:hAnsi="Bookman Old Style"/>
              </w:rPr>
              <w:t>Permendagri Nomor 36/M-DAG/PER/2007 Tentang Penerbitan SIUP;</w:t>
            </w:r>
          </w:p>
          <w:p w:rsidR="003B2F49" w:rsidRPr="00955281" w:rsidRDefault="003B2F49" w:rsidP="003B2F49">
            <w:pPr>
              <w:numPr>
                <w:ilvl w:val="0"/>
                <w:numId w:val="44"/>
              </w:numPr>
              <w:autoSpaceDE w:val="0"/>
              <w:autoSpaceDN w:val="0"/>
              <w:adjustRightInd w:val="0"/>
              <w:ind w:left="426" w:hanging="426"/>
              <w:jc w:val="both"/>
              <w:rPr>
                <w:rFonts w:ascii="Bookman Old Style" w:eastAsia="Calibri" w:hAnsi="Bookman Old Style" w:cs="Arial"/>
              </w:rPr>
            </w:pPr>
            <w:r w:rsidRPr="00955281">
              <w:rPr>
                <w:rFonts w:ascii="Bookman Old Style" w:hAnsi="Bookman Old Style" w:cs="Arial"/>
                <w:lang w:val="id-ID"/>
              </w:rPr>
              <w:t>Peraturan Daerah Nomor 10 Tahun 2011 tentang Retribusi Izin Gangguan (Lembaran Daerah Kabupaten Buton Utara Tahun 2011 Nomor 10);</w:t>
            </w:r>
          </w:p>
          <w:p w:rsidR="003B2F49" w:rsidRPr="00955281" w:rsidRDefault="003B2F49" w:rsidP="003B2F49">
            <w:pPr>
              <w:numPr>
                <w:ilvl w:val="0"/>
                <w:numId w:val="44"/>
              </w:numPr>
              <w:autoSpaceDE w:val="0"/>
              <w:autoSpaceDN w:val="0"/>
              <w:adjustRightInd w:val="0"/>
              <w:ind w:left="426" w:hanging="426"/>
              <w:jc w:val="both"/>
              <w:rPr>
                <w:rFonts w:ascii="Bookman Old Style" w:hAnsi="Bookman Old Style" w:cs="Arial"/>
              </w:rPr>
            </w:pPr>
            <w:r w:rsidRPr="00955281">
              <w:rPr>
                <w:rFonts w:ascii="Bookman Old Style" w:hAnsi="Bookman Old Style" w:cs="Arial"/>
                <w:lang w:val="sv-SE"/>
              </w:rPr>
              <w:t>Peraturan Bupati Nomor 9 Tahun 2014 tentang Pelimpahan Sebagian Kewenangan Penandatanganan Naskah Perizinan Kepada Kepala Kantor Pelayanan Perizinan Terpadu Satu Pintu Kabupaten Buton Utara (Berita Daerah Kabupaten Buton Utara Tahun 2014 Nomor 9);</w:t>
            </w:r>
          </w:p>
        </w:tc>
      </w:tr>
      <w:tr w:rsidR="003B2F49" w:rsidRPr="00955281" w:rsidTr="0015682E">
        <w:trPr>
          <w:gridAfter w:val="1"/>
          <w:wAfter w:w="40" w:type="dxa"/>
          <w:jc w:val="center"/>
        </w:trPr>
        <w:tc>
          <w:tcPr>
            <w:tcW w:w="9270" w:type="dxa"/>
            <w:gridSpan w:val="3"/>
          </w:tcPr>
          <w:p w:rsidR="00A545F1" w:rsidRPr="00955281" w:rsidRDefault="00A545F1" w:rsidP="00AC5C5F">
            <w:pPr>
              <w:rPr>
                <w:rFonts w:ascii="Bookman Old Style" w:hAnsi="Bookman Old Style" w:cs="Arial"/>
                <w:bCs/>
                <w:lang w:val="en-GB"/>
              </w:rPr>
            </w:pPr>
          </w:p>
          <w:p w:rsidR="007C4D7E" w:rsidRDefault="007C4D7E" w:rsidP="00316BE0">
            <w:pPr>
              <w:jc w:val="center"/>
              <w:rPr>
                <w:rFonts w:ascii="Bookman Old Style" w:hAnsi="Bookman Old Style" w:cs="Arial"/>
                <w:bCs/>
                <w:lang w:val="id-ID"/>
              </w:rPr>
            </w:pPr>
          </w:p>
          <w:p w:rsidR="007C4D7E" w:rsidRDefault="007C4D7E" w:rsidP="00316BE0">
            <w:pPr>
              <w:jc w:val="center"/>
              <w:rPr>
                <w:rFonts w:ascii="Bookman Old Style" w:hAnsi="Bookman Old Style" w:cs="Arial"/>
                <w:bCs/>
                <w:lang w:val="id-ID"/>
              </w:rPr>
            </w:pPr>
          </w:p>
          <w:p w:rsidR="007C4D7E" w:rsidRDefault="007C4D7E" w:rsidP="00316BE0">
            <w:pPr>
              <w:jc w:val="center"/>
              <w:rPr>
                <w:rFonts w:ascii="Bookman Old Style" w:hAnsi="Bookman Old Style" w:cs="Arial"/>
                <w:bCs/>
                <w:lang w:val="id-ID"/>
              </w:rPr>
            </w:pPr>
          </w:p>
          <w:p w:rsidR="007C4D7E" w:rsidRDefault="007C4D7E" w:rsidP="00316BE0">
            <w:pPr>
              <w:jc w:val="center"/>
              <w:rPr>
                <w:rFonts w:ascii="Bookman Old Style" w:hAnsi="Bookman Old Style" w:cs="Arial"/>
                <w:bCs/>
                <w:lang w:val="id-ID"/>
              </w:rPr>
            </w:pPr>
          </w:p>
          <w:p w:rsidR="007C4D7E" w:rsidRDefault="007C4D7E" w:rsidP="00316BE0">
            <w:pPr>
              <w:jc w:val="center"/>
              <w:rPr>
                <w:rFonts w:ascii="Bookman Old Style" w:hAnsi="Bookman Old Style" w:cs="Arial"/>
                <w:bCs/>
                <w:lang w:val="id-ID"/>
              </w:rPr>
            </w:pPr>
          </w:p>
          <w:p w:rsidR="007C4D7E" w:rsidRDefault="007C4D7E" w:rsidP="00316BE0">
            <w:pPr>
              <w:jc w:val="center"/>
              <w:rPr>
                <w:rFonts w:ascii="Bookman Old Style" w:hAnsi="Bookman Old Style" w:cs="Arial"/>
                <w:bCs/>
                <w:lang w:val="id-ID"/>
              </w:rPr>
            </w:pPr>
          </w:p>
          <w:p w:rsidR="007C4D7E" w:rsidRDefault="007C4D7E" w:rsidP="00316BE0">
            <w:pPr>
              <w:jc w:val="center"/>
              <w:rPr>
                <w:rFonts w:ascii="Bookman Old Style" w:hAnsi="Bookman Old Style" w:cs="Arial"/>
                <w:bCs/>
                <w:lang w:val="id-ID"/>
              </w:rPr>
            </w:pPr>
          </w:p>
          <w:p w:rsidR="007C4D7E" w:rsidRDefault="007C4D7E" w:rsidP="00316BE0">
            <w:pPr>
              <w:jc w:val="center"/>
              <w:rPr>
                <w:rFonts w:ascii="Bookman Old Style" w:hAnsi="Bookman Old Style" w:cs="Arial"/>
                <w:bCs/>
                <w:lang w:val="id-ID"/>
              </w:rPr>
            </w:pPr>
          </w:p>
          <w:p w:rsidR="007C4D7E" w:rsidRDefault="007C4D7E" w:rsidP="00316BE0">
            <w:pPr>
              <w:jc w:val="center"/>
              <w:rPr>
                <w:rFonts w:ascii="Bookman Old Style" w:hAnsi="Bookman Old Style" w:cs="Arial"/>
                <w:bCs/>
                <w:lang w:val="id-ID"/>
              </w:rPr>
            </w:pPr>
          </w:p>
          <w:p w:rsidR="007C4D7E" w:rsidRDefault="007C4D7E" w:rsidP="00316BE0">
            <w:pPr>
              <w:jc w:val="center"/>
              <w:rPr>
                <w:rFonts w:ascii="Bookman Old Style" w:hAnsi="Bookman Old Style" w:cs="Arial"/>
                <w:bCs/>
                <w:lang w:val="id-ID"/>
              </w:rPr>
            </w:pPr>
          </w:p>
          <w:p w:rsidR="003B2F49" w:rsidRPr="00955281" w:rsidRDefault="003B2F49" w:rsidP="00316BE0">
            <w:pPr>
              <w:jc w:val="center"/>
              <w:rPr>
                <w:rFonts w:ascii="Bookman Old Style" w:hAnsi="Bookman Old Style" w:cs="Arial"/>
                <w:bCs/>
                <w:lang w:val="id-ID"/>
              </w:rPr>
            </w:pPr>
            <w:r w:rsidRPr="00955281">
              <w:rPr>
                <w:rFonts w:ascii="Bookman Old Style" w:hAnsi="Bookman Old Style" w:cs="Arial"/>
                <w:bCs/>
                <w:lang w:val="id-ID"/>
              </w:rPr>
              <w:lastRenderedPageBreak/>
              <w:t>MEMUTUSKAN :</w:t>
            </w:r>
          </w:p>
        </w:tc>
      </w:tr>
      <w:tr w:rsidR="00187519" w:rsidRPr="00955281" w:rsidTr="003B2F49">
        <w:trPr>
          <w:gridAfter w:val="1"/>
          <w:wAfter w:w="40" w:type="dxa"/>
          <w:jc w:val="center"/>
        </w:trPr>
        <w:tc>
          <w:tcPr>
            <w:tcW w:w="1890" w:type="dxa"/>
          </w:tcPr>
          <w:p w:rsidR="00187519" w:rsidRPr="00955281" w:rsidRDefault="00187519" w:rsidP="003B2F49">
            <w:pPr>
              <w:jc w:val="both"/>
              <w:rPr>
                <w:rFonts w:ascii="Bookman Old Style" w:hAnsi="Bookman Old Style" w:cs="Arial"/>
                <w:lang w:val="id-ID"/>
              </w:rPr>
            </w:pPr>
          </w:p>
        </w:tc>
        <w:tc>
          <w:tcPr>
            <w:tcW w:w="279" w:type="dxa"/>
          </w:tcPr>
          <w:p w:rsidR="00187519" w:rsidRPr="00955281" w:rsidRDefault="00187519" w:rsidP="003B2F49">
            <w:pPr>
              <w:rPr>
                <w:rFonts w:ascii="Bookman Old Style" w:hAnsi="Bookman Old Style" w:cs="Arial"/>
                <w:lang w:val="id-ID"/>
              </w:rPr>
            </w:pPr>
          </w:p>
        </w:tc>
        <w:tc>
          <w:tcPr>
            <w:tcW w:w="7101" w:type="dxa"/>
          </w:tcPr>
          <w:p w:rsidR="00187519" w:rsidRPr="00955281" w:rsidRDefault="00187519" w:rsidP="003B2F49">
            <w:pPr>
              <w:rPr>
                <w:rFonts w:ascii="Bookman Old Style" w:hAnsi="Bookman Old Style" w:cs="Arial"/>
                <w:lang w:val="id-ID"/>
              </w:rPr>
            </w:pPr>
          </w:p>
        </w:tc>
      </w:tr>
      <w:tr w:rsidR="00187519" w:rsidRPr="00955281" w:rsidTr="003B2F49">
        <w:trPr>
          <w:gridAfter w:val="1"/>
          <w:wAfter w:w="40" w:type="dxa"/>
          <w:jc w:val="center"/>
        </w:trPr>
        <w:tc>
          <w:tcPr>
            <w:tcW w:w="1890" w:type="dxa"/>
          </w:tcPr>
          <w:p w:rsidR="00187519" w:rsidRPr="00955281" w:rsidRDefault="00187519" w:rsidP="003B2F49">
            <w:pPr>
              <w:jc w:val="both"/>
              <w:rPr>
                <w:rFonts w:ascii="Bookman Old Style" w:hAnsi="Bookman Old Style" w:cs="Arial"/>
                <w:lang w:val="id-ID"/>
              </w:rPr>
            </w:pPr>
            <w:r w:rsidRPr="00955281">
              <w:rPr>
                <w:rFonts w:ascii="Bookman Old Style" w:hAnsi="Bookman Old Style" w:cs="Arial"/>
                <w:lang w:val="id-ID"/>
              </w:rPr>
              <w:t>Menetapkan</w:t>
            </w:r>
          </w:p>
        </w:tc>
        <w:tc>
          <w:tcPr>
            <w:tcW w:w="279" w:type="dxa"/>
          </w:tcPr>
          <w:p w:rsidR="00187519" w:rsidRPr="00955281" w:rsidRDefault="00187519" w:rsidP="003B2F49">
            <w:pPr>
              <w:rPr>
                <w:rFonts w:ascii="Bookman Old Style" w:hAnsi="Bookman Old Style" w:cs="Arial"/>
                <w:lang w:val="id-ID"/>
              </w:rPr>
            </w:pPr>
            <w:r w:rsidRPr="00955281">
              <w:rPr>
                <w:rFonts w:ascii="Bookman Old Style" w:hAnsi="Bookman Old Style" w:cs="Arial"/>
                <w:lang w:val="id-ID"/>
              </w:rPr>
              <w:t>:</w:t>
            </w:r>
          </w:p>
        </w:tc>
        <w:tc>
          <w:tcPr>
            <w:tcW w:w="7101" w:type="dxa"/>
          </w:tcPr>
          <w:p w:rsidR="00187519" w:rsidRPr="00955281" w:rsidRDefault="00187519" w:rsidP="003B2F49">
            <w:pPr>
              <w:jc w:val="both"/>
              <w:rPr>
                <w:rFonts w:ascii="Bookman Old Style" w:hAnsi="Bookman Old Style" w:cs="Arial"/>
              </w:rPr>
            </w:pPr>
            <w:r w:rsidRPr="00955281">
              <w:rPr>
                <w:rFonts w:ascii="Bookman Old Style" w:hAnsi="Bookman Old Style" w:cs="Arial"/>
                <w:lang w:val="de-DE"/>
              </w:rPr>
              <w:t xml:space="preserve">PERATURAN </w:t>
            </w:r>
            <w:r w:rsidR="00255714" w:rsidRPr="00955281">
              <w:rPr>
                <w:rFonts w:ascii="Bookman Old Style" w:hAnsi="Bookman Old Style" w:cs="Arial"/>
                <w:lang w:val="de-DE"/>
              </w:rPr>
              <w:t xml:space="preserve">BUPATI </w:t>
            </w:r>
            <w:r w:rsidRPr="00955281">
              <w:rPr>
                <w:rFonts w:ascii="Bookman Old Style" w:hAnsi="Bookman Old Style" w:cs="Arial"/>
                <w:lang w:val="de-DE"/>
              </w:rPr>
              <w:t xml:space="preserve">TENTANG </w:t>
            </w:r>
            <w:r w:rsidR="00255714" w:rsidRPr="00955281">
              <w:rPr>
                <w:rFonts w:ascii="Bookman Old Style" w:hAnsi="Bookman Old Style" w:cs="Arial"/>
                <w:lang w:val="de-DE"/>
              </w:rPr>
              <w:t>SURAT IZIN USAHA PERDAGANGAN</w:t>
            </w:r>
            <w:r w:rsidR="003B2F49" w:rsidRPr="00955281">
              <w:rPr>
                <w:rFonts w:ascii="Bookman Old Style" w:hAnsi="Bookman Old Style" w:cs="Arial"/>
                <w:lang w:val="de-DE"/>
              </w:rPr>
              <w:t>.</w:t>
            </w:r>
          </w:p>
        </w:tc>
      </w:tr>
    </w:tbl>
    <w:p w:rsidR="003B2F49" w:rsidRPr="00955281" w:rsidRDefault="003B2F49" w:rsidP="00A545F1">
      <w:pPr>
        <w:rPr>
          <w:rFonts w:ascii="Bookman Old Style" w:hAnsi="Bookman Old Style" w:cs="Arial"/>
        </w:rPr>
      </w:pPr>
    </w:p>
    <w:p w:rsidR="00187519" w:rsidRPr="00955281" w:rsidRDefault="003B2F49" w:rsidP="003B2F49">
      <w:pPr>
        <w:jc w:val="center"/>
        <w:rPr>
          <w:rFonts w:ascii="Bookman Old Style" w:hAnsi="Bookman Old Style" w:cs="Arial"/>
        </w:rPr>
      </w:pPr>
      <w:r w:rsidRPr="00955281">
        <w:rPr>
          <w:rFonts w:ascii="Bookman Old Style" w:hAnsi="Bookman Old Style" w:cs="Arial"/>
        </w:rPr>
        <w:t xml:space="preserve">BAB </w:t>
      </w:r>
      <w:r w:rsidR="00187519" w:rsidRPr="00955281">
        <w:rPr>
          <w:rFonts w:ascii="Bookman Old Style" w:hAnsi="Bookman Old Style" w:cs="Arial"/>
        </w:rPr>
        <w:t>I</w:t>
      </w:r>
    </w:p>
    <w:p w:rsidR="00187519" w:rsidRPr="00955281" w:rsidRDefault="00187519" w:rsidP="003B2F49">
      <w:pPr>
        <w:jc w:val="center"/>
        <w:rPr>
          <w:rFonts w:ascii="Bookman Old Style" w:hAnsi="Bookman Old Style" w:cs="Arial"/>
        </w:rPr>
      </w:pPr>
      <w:r w:rsidRPr="00955281">
        <w:rPr>
          <w:rFonts w:ascii="Bookman Old Style" w:hAnsi="Bookman Old Style" w:cs="Arial"/>
        </w:rPr>
        <w:t>KETENTUAN UMUM</w:t>
      </w:r>
    </w:p>
    <w:p w:rsidR="00187519" w:rsidRPr="00955281" w:rsidRDefault="003B2F49" w:rsidP="003B2F49">
      <w:pPr>
        <w:jc w:val="center"/>
        <w:rPr>
          <w:rFonts w:ascii="Bookman Old Style" w:hAnsi="Bookman Old Style" w:cs="Arial"/>
        </w:rPr>
      </w:pPr>
      <w:r w:rsidRPr="00955281">
        <w:rPr>
          <w:rFonts w:ascii="Bookman Old Style" w:hAnsi="Bookman Old Style" w:cs="Arial"/>
        </w:rPr>
        <w:t xml:space="preserve">Pasal </w:t>
      </w:r>
      <w:r w:rsidR="00187519" w:rsidRPr="00955281">
        <w:rPr>
          <w:rFonts w:ascii="Bookman Old Style" w:hAnsi="Bookman Old Style" w:cs="Arial"/>
        </w:rPr>
        <w:t>1</w:t>
      </w:r>
    </w:p>
    <w:p w:rsidR="004A5628" w:rsidRPr="00955281" w:rsidRDefault="004A5628" w:rsidP="003B2F49">
      <w:pPr>
        <w:jc w:val="center"/>
        <w:rPr>
          <w:rFonts w:ascii="Bookman Old Style" w:hAnsi="Bookman Old Style" w:cs="Arial"/>
        </w:rPr>
      </w:pPr>
    </w:p>
    <w:p w:rsidR="00187519" w:rsidRPr="00955281" w:rsidRDefault="00187519" w:rsidP="003B2F49">
      <w:pPr>
        <w:jc w:val="both"/>
        <w:rPr>
          <w:rFonts w:ascii="Bookman Old Style" w:hAnsi="Bookman Old Style" w:cs="Arial"/>
        </w:rPr>
      </w:pPr>
      <w:r w:rsidRPr="00955281">
        <w:rPr>
          <w:rFonts w:ascii="Bookman Old Style" w:hAnsi="Bookman Old Style" w:cs="Arial"/>
        </w:rPr>
        <w:t xml:space="preserve">Dalam Peraturan </w:t>
      </w:r>
      <w:r w:rsidR="00B73727" w:rsidRPr="00955281">
        <w:rPr>
          <w:rFonts w:ascii="Bookman Old Style" w:hAnsi="Bookman Old Style" w:cs="Arial"/>
        </w:rPr>
        <w:t>Bupati</w:t>
      </w:r>
      <w:r w:rsidRPr="00955281">
        <w:rPr>
          <w:rFonts w:ascii="Bookman Old Style" w:hAnsi="Bookman Old Style" w:cs="Arial"/>
        </w:rPr>
        <w:t xml:space="preserve"> ini yang dimaksud </w:t>
      </w:r>
      <w:proofErr w:type="gramStart"/>
      <w:r w:rsidRPr="00955281">
        <w:rPr>
          <w:rFonts w:ascii="Bookman Old Style" w:hAnsi="Bookman Old Style" w:cs="Arial"/>
        </w:rPr>
        <w:t>dengan :</w:t>
      </w:r>
      <w:proofErr w:type="gramEnd"/>
    </w:p>
    <w:p w:rsidR="00187519" w:rsidRPr="00955281" w:rsidRDefault="00187519" w:rsidP="003B2F49">
      <w:pPr>
        <w:numPr>
          <w:ilvl w:val="0"/>
          <w:numId w:val="1"/>
        </w:numPr>
        <w:tabs>
          <w:tab w:val="clear" w:pos="735"/>
        </w:tabs>
        <w:ind w:left="426" w:hanging="426"/>
        <w:jc w:val="both"/>
        <w:rPr>
          <w:rFonts w:ascii="Bookman Old Style" w:hAnsi="Bookman Old Style" w:cs="Arial"/>
          <w:lang w:val="de-DE"/>
        </w:rPr>
      </w:pPr>
      <w:r w:rsidRPr="00955281">
        <w:rPr>
          <w:rFonts w:ascii="Bookman Old Style" w:hAnsi="Bookman Old Style" w:cs="Arial"/>
          <w:lang w:val="de-DE"/>
        </w:rPr>
        <w:t xml:space="preserve">Daerah adalah </w:t>
      </w:r>
      <w:r w:rsidR="002332E8" w:rsidRPr="00955281">
        <w:rPr>
          <w:rFonts w:ascii="Bookman Old Style" w:hAnsi="Bookman Old Style" w:cs="Arial"/>
          <w:lang w:val="de-DE"/>
        </w:rPr>
        <w:t>Kabupaten Buton Utara</w:t>
      </w:r>
      <w:r w:rsidR="003B2F49" w:rsidRPr="00955281">
        <w:rPr>
          <w:rFonts w:ascii="Bookman Old Style" w:hAnsi="Bookman Old Style" w:cs="Arial"/>
          <w:lang w:val="de-DE"/>
        </w:rPr>
        <w:t>.</w:t>
      </w:r>
    </w:p>
    <w:p w:rsidR="00187519" w:rsidRPr="00955281" w:rsidRDefault="00361BB4" w:rsidP="003B2F49">
      <w:pPr>
        <w:numPr>
          <w:ilvl w:val="0"/>
          <w:numId w:val="1"/>
        </w:numPr>
        <w:tabs>
          <w:tab w:val="clear" w:pos="735"/>
        </w:tabs>
        <w:ind w:left="426" w:hanging="426"/>
        <w:jc w:val="both"/>
        <w:rPr>
          <w:rFonts w:ascii="Bookman Old Style" w:hAnsi="Bookman Old Style" w:cs="Arial"/>
          <w:lang w:val="de-DE"/>
        </w:rPr>
      </w:pPr>
      <w:r w:rsidRPr="00955281">
        <w:rPr>
          <w:rFonts w:ascii="Bookman Old Style" w:hAnsi="Bookman Old Style" w:cs="Arial"/>
          <w:lang w:val="de-DE"/>
        </w:rPr>
        <w:t>Pemerintah</w:t>
      </w:r>
      <w:r w:rsidR="003B2F49" w:rsidRPr="00955281">
        <w:rPr>
          <w:rFonts w:ascii="Bookman Old Style" w:hAnsi="Bookman Old Style" w:cs="Arial"/>
          <w:lang w:val="de-DE"/>
        </w:rPr>
        <w:t xml:space="preserve"> </w:t>
      </w:r>
      <w:r w:rsidRPr="00955281">
        <w:rPr>
          <w:rFonts w:ascii="Bookman Old Style" w:hAnsi="Bookman Old Style" w:cs="Arial"/>
          <w:lang w:val="de-DE"/>
        </w:rPr>
        <w:t>Daerah</w:t>
      </w:r>
      <w:r w:rsidR="00187519" w:rsidRPr="00955281">
        <w:rPr>
          <w:rFonts w:ascii="Bookman Old Style" w:hAnsi="Bookman Old Style" w:cs="Arial"/>
          <w:lang w:val="de-DE"/>
        </w:rPr>
        <w:t xml:space="preserve"> adalah Pemerintah </w:t>
      </w:r>
      <w:r w:rsidR="00EC66BF" w:rsidRPr="00955281">
        <w:rPr>
          <w:rFonts w:ascii="Bookman Old Style" w:hAnsi="Bookman Old Style" w:cs="Arial"/>
          <w:lang w:val="de-DE"/>
        </w:rPr>
        <w:t>Kabupaten Buton Utara</w:t>
      </w:r>
      <w:r w:rsidR="003B2F49" w:rsidRPr="00955281">
        <w:rPr>
          <w:rFonts w:ascii="Bookman Old Style" w:hAnsi="Bookman Old Style" w:cs="Arial"/>
          <w:lang w:val="de-DE"/>
        </w:rPr>
        <w:t>.</w:t>
      </w:r>
    </w:p>
    <w:p w:rsidR="00187519" w:rsidRPr="00955281" w:rsidRDefault="00EC66BF" w:rsidP="003B2F49">
      <w:pPr>
        <w:numPr>
          <w:ilvl w:val="0"/>
          <w:numId w:val="1"/>
        </w:numPr>
        <w:tabs>
          <w:tab w:val="clear" w:pos="735"/>
        </w:tabs>
        <w:ind w:left="450" w:hanging="450"/>
        <w:jc w:val="both"/>
        <w:rPr>
          <w:rFonts w:ascii="Bookman Old Style" w:hAnsi="Bookman Old Style" w:cs="Arial"/>
          <w:lang w:val="de-DE"/>
        </w:rPr>
      </w:pPr>
      <w:r w:rsidRPr="00955281">
        <w:rPr>
          <w:rFonts w:ascii="Bookman Old Style" w:hAnsi="Bookman Old Style" w:cs="Arial"/>
          <w:lang w:val="de-DE"/>
        </w:rPr>
        <w:t xml:space="preserve">Bupati </w:t>
      </w:r>
      <w:r w:rsidR="00187519" w:rsidRPr="00955281">
        <w:rPr>
          <w:rFonts w:ascii="Bookman Old Style" w:hAnsi="Bookman Old Style" w:cs="Arial"/>
          <w:lang w:val="de-DE"/>
        </w:rPr>
        <w:t xml:space="preserve">adalah </w:t>
      </w:r>
      <w:r w:rsidRPr="00955281">
        <w:rPr>
          <w:rFonts w:ascii="Bookman Old Style" w:hAnsi="Bookman Old Style" w:cs="Arial"/>
          <w:lang w:val="de-DE"/>
        </w:rPr>
        <w:t>Bupati Buton Utara</w:t>
      </w:r>
      <w:r w:rsidR="003B2F49" w:rsidRPr="00955281">
        <w:rPr>
          <w:rFonts w:ascii="Bookman Old Style" w:hAnsi="Bookman Old Style" w:cs="Arial"/>
          <w:lang w:val="de-DE"/>
        </w:rPr>
        <w:t>.</w:t>
      </w:r>
    </w:p>
    <w:p w:rsidR="00187519" w:rsidRPr="00955281" w:rsidRDefault="001C3440" w:rsidP="003B2F49">
      <w:pPr>
        <w:numPr>
          <w:ilvl w:val="0"/>
          <w:numId w:val="1"/>
        </w:numPr>
        <w:tabs>
          <w:tab w:val="clear" w:pos="735"/>
          <w:tab w:val="num" w:pos="450"/>
        </w:tabs>
        <w:ind w:left="450" w:hanging="450"/>
        <w:jc w:val="both"/>
        <w:rPr>
          <w:rFonts w:ascii="Bookman Old Style" w:hAnsi="Bookman Old Style" w:cs="Arial"/>
          <w:lang w:val="de-DE"/>
        </w:rPr>
      </w:pPr>
      <w:r>
        <w:rPr>
          <w:rFonts w:ascii="Bookman Old Style" w:hAnsi="Bookman Old Style" w:cs="Arial"/>
          <w:lang w:val="de-DE"/>
        </w:rPr>
        <w:t>Badan</w:t>
      </w:r>
      <w:r w:rsidR="00E75EE8" w:rsidRPr="00955281">
        <w:rPr>
          <w:rFonts w:ascii="Bookman Old Style" w:hAnsi="Bookman Old Style" w:cs="Arial"/>
          <w:lang w:val="de-DE"/>
        </w:rPr>
        <w:t xml:space="preserve"> </w:t>
      </w:r>
      <w:r>
        <w:rPr>
          <w:rFonts w:ascii="Bookman Old Style" w:hAnsi="Bookman Old Style" w:cs="Arial"/>
          <w:lang w:val="de-DE"/>
        </w:rPr>
        <w:t xml:space="preserve">Penanaman Modal dan </w:t>
      </w:r>
      <w:r w:rsidR="00E75EE8" w:rsidRPr="00955281">
        <w:rPr>
          <w:rFonts w:ascii="Bookman Old Style" w:hAnsi="Bookman Old Style" w:cs="Arial"/>
          <w:lang w:val="de-DE"/>
        </w:rPr>
        <w:t xml:space="preserve">Pelayanan Terpadu Satu Pintu </w:t>
      </w:r>
      <w:r>
        <w:rPr>
          <w:rFonts w:ascii="Bookman Old Style" w:hAnsi="Bookman Old Style" w:cs="Arial"/>
          <w:lang w:val="de-DE"/>
        </w:rPr>
        <w:t xml:space="preserve">yang </w:t>
      </w:r>
      <w:r w:rsidR="00E75EE8" w:rsidRPr="00955281">
        <w:rPr>
          <w:rFonts w:ascii="Bookman Old Style" w:hAnsi="Bookman Old Style" w:cs="Arial"/>
          <w:lang w:val="de-DE"/>
        </w:rPr>
        <w:t>selanjutnya di</w:t>
      </w:r>
      <w:r>
        <w:rPr>
          <w:rFonts w:ascii="Bookman Old Style" w:hAnsi="Bookman Old Style" w:cs="Arial"/>
          <w:lang w:val="de-DE"/>
        </w:rPr>
        <w:t>singkat</w:t>
      </w:r>
      <w:r w:rsidR="00E75EE8" w:rsidRPr="00955281">
        <w:rPr>
          <w:rFonts w:ascii="Bookman Old Style" w:hAnsi="Bookman Old Style" w:cs="Arial"/>
          <w:lang w:val="de-DE"/>
        </w:rPr>
        <w:t xml:space="preserve"> </w:t>
      </w:r>
      <w:r>
        <w:rPr>
          <w:rFonts w:ascii="Bookman Old Style" w:hAnsi="Bookman Old Style" w:cs="Arial"/>
          <w:lang w:val="de-DE"/>
        </w:rPr>
        <w:t>BPM</w:t>
      </w:r>
      <w:r w:rsidR="00E75EE8" w:rsidRPr="00955281">
        <w:rPr>
          <w:rFonts w:ascii="Bookman Old Style" w:hAnsi="Bookman Old Style" w:cs="Arial"/>
          <w:lang w:val="de-DE"/>
        </w:rPr>
        <w:t xml:space="preserve">PTSP adalah </w:t>
      </w:r>
      <w:r>
        <w:rPr>
          <w:rFonts w:ascii="Bookman Old Style" w:hAnsi="Bookman Old Style" w:cs="Arial"/>
          <w:lang w:val="de-DE"/>
        </w:rPr>
        <w:t>Badan Penanaman Modal dan</w:t>
      </w:r>
      <w:r w:rsidR="00E75EE8" w:rsidRPr="00955281">
        <w:rPr>
          <w:rFonts w:ascii="Bookman Old Style" w:hAnsi="Bookman Old Style" w:cs="Arial"/>
          <w:lang w:val="de-DE"/>
        </w:rPr>
        <w:t xml:space="preserve"> Pelayanan Terpadu Satu Pintu Kabupaten Buton Utara</w:t>
      </w:r>
      <w:r w:rsidR="003B2F49" w:rsidRPr="00955281">
        <w:rPr>
          <w:rFonts w:ascii="Bookman Old Style" w:hAnsi="Bookman Old Style" w:cs="Arial"/>
          <w:lang w:val="de-DE"/>
        </w:rPr>
        <w:t>.</w:t>
      </w:r>
    </w:p>
    <w:p w:rsidR="00187519" w:rsidRPr="00955281" w:rsidRDefault="00187519" w:rsidP="003B2F49">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lang w:val="de-DE"/>
        </w:rPr>
        <w:t xml:space="preserve">Kepala </w:t>
      </w:r>
      <w:r w:rsidR="001C3440">
        <w:rPr>
          <w:rFonts w:ascii="Bookman Old Style" w:hAnsi="Bookman Old Style" w:cs="Arial"/>
          <w:lang w:val="de-DE"/>
        </w:rPr>
        <w:t>Badan</w:t>
      </w:r>
      <w:r w:rsidRPr="00955281">
        <w:rPr>
          <w:rFonts w:ascii="Bookman Old Style" w:hAnsi="Bookman Old Style" w:cs="Arial"/>
          <w:lang w:val="de-DE"/>
        </w:rPr>
        <w:t xml:space="preserve"> adalah Kepala </w:t>
      </w:r>
      <w:r w:rsidR="001C3440">
        <w:rPr>
          <w:rFonts w:ascii="Bookman Old Style" w:hAnsi="Bookman Old Style" w:cs="Arial"/>
          <w:lang w:val="de-DE"/>
        </w:rPr>
        <w:t>Badan</w:t>
      </w:r>
      <w:r w:rsidR="00C850D1">
        <w:rPr>
          <w:rFonts w:ascii="Bookman Old Style" w:hAnsi="Bookman Old Style" w:cs="Arial"/>
          <w:lang w:val="de-DE"/>
        </w:rPr>
        <w:t xml:space="preserve"> Penanaman Modal dan</w:t>
      </w:r>
      <w:r w:rsidR="00FA460A" w:rsidRPr="00955281">
        <w:rPr>
          <w:rFonts w:ascii="Bookman Old Style" w:hAnsi="Bookman Old Style" w:cs="Arial"/>
          <w:lang w:val="de-DE"/>
        </w:rPr>
        <w:t xml:space="preserve"> Pelayanan Terpadu S</w:t>
      </w:r>
      <w:r w:rsidR="003B2F49" w:rsidRPr="00955281">
        <w:rPr>
          <w:rFonts w:ascii="Bookman Old Style" w:hAnsi="Bookman Old Style" w:cs="Arial"/>
          <w:lang w:val="de-DE"/>
        </w:rPr>
        <w:t>atu Pintu Kabupaten Buton Utara.</w:t>
      </w:r>
    </w:p>
    <w:p w:rsidR="00187519" w:rsidRPr="00955281" w:rsidRDefault="002F51CD" w:rsidP="003B2F49">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rPr>
        <w:t xml:space="preserve">Pegawai adalah petugas yang ditunjuk oleh Kepala </w:t>
      </w:r>
      <w:r w:rsidR="00C850D1">
        <w:rPr>
          <w:rFonts w:ascii="Bookman Old Style" w:hAnsi="Bookman Old Style" w:cs="Arial"/>
        </w:rPr>
        <w:t>Badan Penanaman Modal dan</w:t>
      </w:r>
      <w:r w:rsidRPr="00955281">
        <w:rPr>
          <w:rFonts w:ascii="Bookman Old Style" w:hAnsi="Bookman Old Style" w:cs="Arial"/>
        </w:rPr>
        <w:t xml:space="preserve"> Pelayanan Terpadu Satu Pintu yang bertugas melaksanakan rangkaian proses pelayanan perizinan dan non perizinan di </w:t>
      </w:r>
      <w:r w:rsidR="00C850D1">
        <w:rPr>
          <w:rFonts w:ascii="Bookman Old Style" w:hAnsi="Bookman Old Style" w:cs="Arial"/>
        </w:rPr>
        <w:t xml:space="preserve">Badan Penanaman Modal dan </w:t>
      </w:r>
      <w:r w:rsidRPr="00955281">
        <w:rPr>
          <w:rFonts w:ascii="Bookman Old Style" w:hAnsi="Bookman Old Style" w:cs="Arial"/>
        </w:rPr>
        <w:t>Pelayanan Terpadu Satu Pintu mulai dari melayani informasi dan pengaduan, menerima dan menolak berkas, memverifikasi berkas, mencetak dan mengolah data perizinan dan membantu Tim Teknis</w:t>
      </w:r>
      <w:r w:rsidR="003B2F49" w:rsidRPr="00955281">
        <w:rPr>
          <w:rFonts w:ascii="Bookman Old Style" w:hAnsi="Bookman Old Style" w:cs="Arial"/>
        </w:rPr>
        <w:t>.</w:t>
      </w:r>
    </w:p>
    <w:p w:rsidR="00187519" w:rsidRPr="00955281" w:rsidRDefault="00925997" w:rsidP="003B2F49">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rPr>
        <w:t>Tim Teknis adalah kelompok kerja yang terdiri dari unsur-unsur</w:t>
      </w:r>
      <w:r w:rsidR="00A417C0" w:rsidRPr="00955281">
        <w:rPr>
          <w:rFonts w:ascii="Bookman Old Style" w:hAnsi="Bookman Old Style" w:cs="Arial"/>
        </w:rPr>
        <w:t xml:space="preserve"> Satuan Kerja Perangkat Daerah teknis terkait yang mempunyai kewenangan untuk</w:t>
      </w:r>
      <w:r w:rsidR="003B2F49" w:rsidRPr="00955281">
        <w:rPr>
          <w:rFonts w:ascii="Bookman Old Style" w:hAnsi="Bookman Old Style" w:cs="Arial"/>
        </w:rPr>
        <w:t xml:space="preserve"> memberikan pelayanan perizinan.</w:t>
      </w:r>
    </w:p>
    <w:p w:rsidR="00187519" w:rsidRPr="00955281" w:rsidRDefault="008F5CA8" w:rsidP="003B2F49">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rPr>
        <w:t>Perdagangan adalah kegiatan jual beli barang dan/atau jasa yang dilakukan secara terus menerus dengan penagalihan hak atas barang atau jasa dengan d</w:t>
      </w:r>
      <w:r w:rsidR="003B2F49" w:rsidRPr="00955281">
        <w:rPr>
          <w:rFonts w:ascii="Bookman Old Style" w:hAnsi="Bookman Old Style" w:cs="Arial"/>
        </w:rPr>
        <w:t>isertai imbalan atau kompensasi.</w:t>
      </w:r>
    </w:p>
    <w:p w:rsidR="00187519" w:rsidRPr="00955281" w:rsidRDefault="004E746D" w:rsidP="003B2F49">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color w:val="000000"/>
        </w:rPr>
        <w:t>Perusahaan adalah suatu bentuk usaha yang bersifat tetap dan terus menerus serta didirikan, bekerja dan berkedudukan dalam daerah</w:t>
      </w:r>
      <w:r w:rsidR="001A0013" w:rsidRPr="00955281">
        <w:rPr>
          <w:rFonts w:ascii="Bookman Old Style" w:hAnsi="Bookman Old Style" w:cs="Arial"/>
          <w:color w:val="000000"/>
        </w:rPr>
        <w:t>, dengan tujuan untuk memperoleh keuntungan atau laba</w:t>
      </w:r>
      <w:r w:rsidR="003B2F49" w:rsidRPr="00955281">
        <w:rPr>
          <w:rFonts w:ascii="Bookman Old Style" w:hAnsi="Bookman Old Style" w:cs="Arial"/>
          <w:color w:val="000000"/>
        </w:rPr>
        <w:t>.</w:t>
      </w:r>
    </w:p>
    <w:p w:rsidR="00BA46F0" w:rsidRPr="007C4D7E" w:rsidRDefault="009078FD" w:rsidP="00BA46F0">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color w:val="000000"/>
        </w:rPr>
        <w:t>Surat Izin Usaha Perdagangan yang selanjutnya disingkat SIUP adalah Izin untuk dapat melaksanakan kegiatan usaha perdagangan</w:t>
      </w:r>
      <w:r w:rsidR="003B2F49" w:rsidRPr="00955281">
        <w:rPr>
          <w:rFonts w:ascii="Bookman Old Style" w:hAnsi="Bookman Old Style" w:cs="Arial"/>
          <w:color w:val="000000"/>
        </w:rPr>
        <w:t>.</w:t>
      </w:r>
    </w:p>
    <w:p w:rsidR="009078FD" w:rsidRPr="00955281" w:rsidRDefault="009078FD" w:rsidP="003B2F49">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lang w:val="de-DE"/>
        </w:rPr>
        <w:t xml:space="preserve">Surat Permohonan Izin Usaha Perdagangan yang selanjutnya disingkat </w:t>
      </w:r>
      <w:r w:rsidR="003B2F49" w:rsidRPr="00955281">
        <w:rPr>
          <w:rFonts w:ascii="Bookman Old Style" w:hAnsi="Bookman Old Style" w:cs="Arial"/>
          <w:lang w:val="de-DE"/>
        </w:rPr>
        <w:t xml:space="preserve">   </w:t>
      </w:r>
      <w:r w:rsidRPr="00955281">
        <w:rPr>
          <w:rFonts w:ascii="Bookman Old Style" w:hAnsi="Bookman Old Style" w:cs="Arial"/>
          <w:lang w:val="de-DE"/>
        </w:rPr>
        <w:t>SP-SIUP adalah formulir yang diisi oleh perusahaan yang memuat data perusahaan</w:t>
      </w:r>
      <w:r w:rsidR="00472EB9" w:rsidRPr="00955281">
        <w:rPr>
          <w:rFonts w:ascii="Bookman Old Style" w:hAnsi="Bookman Old Style" w:cs="Arial"/>
          <w:lang w:val="de-DE"/>
        </w:rPr>
        <w:t xml:space="preserve"> untuk mempe</w:t>
      </w:r>
      <w:r w:rsidR="00C850D1">
        <w:rPr>
          <w:rFonts w:ascii="Bookman Old Style" w:hAnsi="Bookman Old Style" w:cs="Arial"/>
          <w:lang w:val="de-DE"/>
        </w:rPr>
        <w:t xml:space="preserve">roleh SIUP Kecil atau Menengah atau </w:t>
      </w:r>
      <w:r w:rsidR="003B2F49" w:rsidRPr="00955281">
        <w:rPr>
          <w:rFonts w:ascii="Bookman Old Style" w:hAnsi="Bookman Old Style" w:cs="Arial"/>
          <w:lang w:val="de-DE"/>
        </w:rPr>
        <w:t>Besar.</w:t>
      </w:r>
    </w:p>
    <w:p w:rsidR="00AC5C5F" w:rsidRDefault="00472EB9" w:rsidP="00AC5C5F">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lang w:val="de-DE"/>
        </w:rPr>
        <w:t xml:space="preserve">Perubahan Perusahaan adalah melliputi perubahan nama perusahaan, bentuk perusahaan, alamat </w:t>
      </w:r>
      <w:r w:rsidR="00C850D1">
        <w:rPr>
          <w:rFonts w:ascii="Bookman Old Style" w:hAnsi="Bookman Old Style" w:cs="Arial"/>
          <w:lang w:val="de-DE"/>
        </w:rPr>
        <w:t xml:space="preserve">kantor perusahaan, nama pemilik atau </w:t>
      </w:r>
      <w:r w:rsidRPr="00955281">
        <w:rPr>
          <w:rFonts w:ascii="Bookman Old Style" w:hAnsi="Bookman Old Style" w:cs="Arial"/>
          <w:lang w:val="de-DE"/>
        </w:rPr>
        <w:t>penanggung</w:t>
      </w:r>
      <w:r w:rsidR="00C850D1">
        <w:rPr>
          <w:rFonts w:ascii="Bookman Old Style" w:hAnsi="Bookman Old Style" w:cs="Arial"/>
          <w:lang w:val="de-DE"/>
        </w:rPr>
        <w:t xml:space="preserve">jawab, alamat pemilik atau </w:t>
      </w:r>
      <w:r w:rsidRPr="00955281">
        <w:rPr>
          <w:rFonts w:ascii="Bookman Old Style" w:hAnsi="Bookman Old Style" w:cs="Arial"/>
          <w:lang w:val="de-DE"/>
        </w:rPr>
        <w:t>penanggungjawab, Nomor Pokok Wajib Pajak, modal dan kekayaan bersih (netto), kelembagaan, bidang usaha, jenis barang</w:t>
      </w:r>
      <w:r w:rsidR="00C850D1">
        <w:rPr>
          <w:rFonts w:ascii="Bookman Old Style" w:hAnsi="Bookman Old Style" w:cs="Arial"/>
          <w:lang w:val="de-DE"/>
        </w:rPr>
        <w:t xml:space="preserve"> atau </w:t>
      </w:r>
      <w:r w:rsidR="003B2F49" w:rsidRPr="00955281">
        <w:rPr>
          <w:rFonts w:ascii="Bookman Old Style" w:hAnsi="Bookman Old Style" w:cs="Arial"/>
          <w:lang w:val="de-DE"/>
        </w:rPr>
        <w:t>jasa utama yang diperdagangkan.</w:t>
      </w:r>
    </w:p>
    <w:p w:rsidR="007C4D7E" w:rsidRPr="00BA46F0" w:rsidRDefault="007C4D7E" w:rsidP="007C4D7E">
      <w:pPr>
        <w:ind w:left="450"/>
        <w:jc w:val="both"/>
        <w:rPr>
          <w:rFonts w:ascii="Bookman Old Style" w:hAnsi="Bookman Old Style" w:cs="Arial"/>
          <w:lang w:val="de-DE"/>
        </w:rPr>
      </w:pPr>
    </w:p>
    <w:p w:rsidR="00472EB9" w:rsidRPr="00955281" w:rsidRDefault="00472EB9" w:rsidP="003B2F49">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lang w:val="de-DE"/>
        </w:rPr>
        <w:lastRenderedPageBreak/>
        <w:t>Cabang Perusahaan adalah perusahaan yang merupakan unit atau bagian dari perusahaan induknya dapat berkedudukan ditempat yang berlainan dan dapat berdiri sendiri untuk melaksanakan seba</w:t>
      </w:r>
      <w:r w:rsidR="003B2F49" w:rsidRPr="00955281">
        <w:rPr>
          <w:rFonts w:ascii="Bookman Old Style" w:hAnsi="Bookman Old Style" w:cs="Arial"/>
          <w:lang w:val="de-DE"/>
        </w:rPr>
        <w:t>g</w:t>
      </w:r>
      <w:r w:rsidRPr="00955281">
        <w:rPr>
          <w:rFonts w:ascii="Bookman Old Style" w:hAnsi="Bookman Old Style" w:cs="Arial"/>
          <w:lang w:val="de-DE"/>
        </w:rPr>
        <w:t>ian</w:t>
      </w:r>
      <w:r w:rsidR="003B2F49" w:rsidRPr="00955281">
        <w:rPr>
          <w:rFonts w:ascii="Bookman Old Style" w:hAnsi="Bookman Old Style" w:cs="Arial"/>
          <w:lang w:val="de-DE"/>
        </w:rPr>
        <w:t xml:space="preserve"> tugas dari perusahaan induknya.</w:t>
      </w:r>
    </w:p>
    <w:p w:rsidR="00472EB9" w:rsidRPr="00955281" w:rsidRDefault="00472EB9" w:rsidP="003B2F49">
      <w:pPr>
        <w:numPr>
          <w:ilvl w:val="0"/>
          <w:numId w:val="1"/>
        </w:numPr>
        <w:tabs>
          <w:tab w:val="clear" w:pos="735"/>
          <w:tab w:val="num" w:pos="450"/>
        </w:tabs>
        <w:ind w:left="450" w:hanging="450"/>
        <w:jc w:val="both"/>
        <w:rPr>
          <w:rFonts w:ascii="Bookman Old Style" w:hAnsi="Bookman Old Style" w:cs="Arial"/>
          <w:lang w:val="de-DE"/>
        </w:rPr>
      </w:pPr>
      <w:r w:rsidRPr="00955281">
        <w:rPr>
          <w:rFonts w:ascii="Bookman Old Style" w:hAnsi="Bookman Old Style" w:cs="Arial"/>
          <w:lang w:val="de-DE"/>
        </w:rPr>
        <w:t>Perwakilan Perusahaan adalah perusahaan yang bertindak mewakili kantor pusat perusahaan untuk melakukan suatu kegiatan ditentukan</w:t>
      </w:r>
      <w:r w:rsidR="003B2F49" w:rsidRPr="00955281">
        <w:rPr>
          <w:rFonts w:ascii="Bookman Old Style" w:hAnsi="Bookman Old Style" w:cs="Arial"/>
          <w:lang w:val="de-DE"/>
        </w:rPr>
        <w:t xml:space="preserve"> sesuai wewenang yang diberikan.</w:t>
      </w:r>
    </w:p>
    <w:p w:rsidR="0028221E" w:rsidRPr="00955281" w:rsidRDefault="00C850D1" w:rsidP="003B2F49">
      <w:pPr>
        <w:numPr>
          <w:ilvl w:val="0"/>
          <w:numId w:val="1"/>
        </w:numPr>
        <w:tabs>
          <w:tab w:val="clear" w:pos="735"/>
          <w:tab w:val="num" w:pos="450"/>
        </w:tabs>
        <w:ind w:left="450" w:hanging="450"/>
        <w:jc w:val="both"/>
        <w:rPr>
          <w:rFonts w:ascii="Bookman Old Style" w:hAnsi="Bookman Old Style" w:cs="Arial"/>
          <w:lang w:val="de-DE"/>
        </w:rPr>
      </w:pPr>
      <w:r>
        <w:rPr>
          <w:rFonts w:ascii="Bookman Old Style" w:hAnsi="Bookman Old Style" w:cs="Arial"/>
          <w:lang w:val="de-DE"/>
        </w:rPr>
        <w:t>Perwakilan Perusahan yang dit</w:t>
      </w:r>
      <w:r w:rsidR="00472EB9" w:rsidRPr="00955281">
        <w:rPr>
          <w:rFonts w:ascii="Bookman Old Style" w:hAnsi="Bookman Old Style" w:cs="Arial"/>
          <w:lang w:val="de-DE"/>
        </w:rPr>
        <w:t xml:space="preserve">unjuk adalah </w:t>
      </w:r>
      <w:r w:rsidR="00A45AB4" w:rsidRPr="00955281">
        <w:rPr>
          <w:rFonts w:ascii="Bookman Old Style" w:hAnsi="Bookman Old Style" w:cs="Arial"/>
          <w:lang w:val="de-DE"/>
        </w:rPr>
        <w:t>perusahaan yang diberi kewenangan</w:t>
      </w:r>
      <w:r w:rsidR="00385B64" w:rsidRPr="00955281">
        <w:rPr>
          <w:rFonts w:ascii="Bookman Old Style" w:hAnsi="Bookman Old Style" w:cs="Arial"/>
          <w:lang w:val="de-DE"/>
        </w:rPr>
        <w:t xml:space="preserve"> </w:t>
      </w:r>
      <w:r w:rsidR="00A45AB4" w:rsidRPr="00955281">
        <w:rPr>
          <w:rFonts w:ascii="Bookman Old Style" w:hAnsi="Bookman Old Style" w:cs="Arial"/>
          <w:lang w:val="de-DE"/>
        </w:rPr>
        <w:t>bertindak untuk mewakili kantor pusat dan perwakilan perusahaan bukan merupakan bagian dari kantor pusat.</w:t>
      </w:r>
    </w:p>
    <w:p w:rsidR="00A545F1" w:rsidRPr="00955281" w:rsidRDefault="00A545F1" w:rsidP="003B2F49">
      <w:pPr>
        <w:tabs>
          <w:tab w:val="center" w:pos="4500"/>
        </w:tabs>
        <w:rPr>
          <w:rFonts w:ascii="Bookman Old Style" w:hAnsi="Bookman Old Style" w:cs="Arial"/>
          <w:lang w:val="en-GB"/>
        </w:rPr>
      </w:pPr>
    </w:p>
    <w:p w:rsidR="00187519" w:rsidRPr="00955281" w:rsidRDefault="003B2F49" w:rsidP="003B2F49">
      <w:pPr>
        <w:tabs>
          <w:tab w:val="center" w:pos="4500"/>
        </w:tabs>
        <w:jc w:val="center"/>
        <w:rPr>
          <w:rFonts w:ascii="Bookman Old Style" w:hAnsi="Bookman Old Style" w:cs="Arial"/>
        </w:rPr>
      </w:pPr>
      <w:r w:rsidRPr="00955281">
        <w:rPr>
          <w:rFonts w:ascii="Bookman Old Style" w:hAnsi="Bookman Old Style" w:cs="Arial"/>
        </w:rPr>
        <w:t xml:space="preserve">BAB </w:t>
      </w:r>
      <w:r w:rsidR="00187519" w:rsidRPr="00955281">
        <w:rPr>
          <w:rFonts w:ascii="Bookman Old Style" w:hAnsi="Bookman Old Style" w:cs="Arial"/>
        </w:rPr>
        <w:t>II</w:t>
      </w:r>
    </w:p>
    <w:p w:rsidR="00187519" w:rsidRPr="00955281" w:rsidRDefault="004D5A8A" w:rsidP="003B2F49">
      <w:pPr>
        <w:tabs>
          <w:tab w:val="center" w:pos="4500"/>
        </w:tabs>
        <w:jc w:val="center"/>
        <w:rPr>
          <w:rFonts w:ascii="Bookman Old Style" w:hAnsi="Bookman Old Style" w:cs="Arial"/>
        </w:rPr>
      </w:pPr>
      <w:r w:rsidRPr="00955281">
        <w:rPr>
          <w:rFonts w:ascii="Bookman Old Style" w:hAnsi="Bookman Old Style" w:cs="Arial"/>
        </w:rPr>
        <w:t>KETENTUAN USAHA PERDAGANGAN</w:t>
      </w:r>
    </w:p>
    <w:p w:rsidR="00187519" w:rsidRPr="00955281" w:rsidRDefault="003B2F49" w:rsidP="003B2F49">
      <w:pPr>
        <w:tabs>
          <w:tab w:val="center" w:pos="4500"/>
        </w:tabs>
        <w:jc w:val="center"/>
        <w:rPr>
          <w:rFonts w:ascii="Bookman Old Style" w:hAnsi="Bookman Old Style" w:cs="Arial"/>
        </w:rPr>
      </w:pPr>
      <w:r w:rsidRPr="00955281">
        <w:rPr>
          <w:rFonts w:ascii="Bookman Old Style" w:hAnsi="Bookman Old Style" w:cs="Arial"/>
        </w:rPr>
        <w:t xml:space="preserve">Pasal </w:t>
      </w:r>
      <w:r w:rsidR="00187519" w:rsidRPr="00955281">
        <w:rPr>
          <w:rFonts w:ascii="Bookman Old Style" w:hAnsi="Bookman Old Style" w:cs="Arial"/>
        </w:rPr>
        <w:t>2</w:t>
      </w:r>
    </w:p>
    <w:p w:rsidR="003B2F49" w:rsidRPr="00955281" w:rsidRDefault="003B2F49" w:rsidP="003B2F49">
      <w:pPr>
        <w:tabs>
          <w:tab w:val="center" w:pos="4500"/>
        </w:tabs>
        <w:jc w:val="center"/>
        <w:rPr>
          <w:rFonts w:ascii="Bookman Old Style" w:hAnsi="Bookman Old Style" w:cs="Arial"/>
        </w:rPr>
      </w:pPr>
    </w:p>
    <w:p w:rsidR="002F2B1C" w:rsidRPr="00955281" w:rsidRDefault="00310793" w:rsidP="002F2B1C">
      <w:pPr>
        <w:numPr>
          <w:ilvl w:val="0"/>
          <w:numId w:val="3"/>
        </w:numPr>
        <w:tabs>
          <w:tab w:val="center" w:pos="450"/>
        </w:tabs>
        <w:ind w:left="450" w:hanging="450"/>
        <w:jc w:val="both"/>
        <w:rPr>
          <w:rFonts w:ascii="Bookman Old Style" w:hAnsi="Bookman Old Style" w:cs="Arial"/>
        </w:rPr>
      </w:pPr>
      <w:r w:rsidRPr="00955281">
        <w:rPr>
          <w:rFonts w:ascii="Bookman Old Style" w:hAnsi="Bookman Old Style" w:cs="Arial"/>
        </w:rPr>
        <w:t>Setiap perusahaan, cabang perusahaan dan perwakilan perusahaan yang berdomisili di daerah dan melakukan kegiatan usaha perdagangan wajib memiliki SIUP</w:t>
      </w:r>
      <w:r w:rsidR="003B2F49" w:rsidRPr="00955281">
        <w:rPr>
          <w:rFonts w:ascii="Bookman Old Style" w:hAnsi="Bookman Old Style" w:cs="Arial"/>
        </w:rPr>
        <w:t>.</w:t>
      </w:r>
    </w:p>
    <w:p w:rsidR="003B2F49" w:rsidRPr="00955281" w:rsidRDefault="002F2B1C" w:rsidP="003B2F49">
      <w:pPr>
        <w:numPr>
          <w:ilvl w:val="0"/>
          <w:numId w:val="3"/>
        </w:numPr>
        <w:tabs>
          <w:tab w:val="center" w:pos="450"/>
        </w:tabs>
        <w:ind w:left="450" w:hanging="450"/>
        <w:jc w:val="both"/>
        <w:rPr>
          <w:rFonts w:ascii="Bookman Old Style" w:hAnsi="Bookman Old Style" w:cs="Arial"/>
        </w:rPr>
      </w:pPr>
      <w:r w:rsidRPr="00955281">
        <w:rPr>
          <w:rFonts w:ascii="Bookman Old Style" w:hAnsi="Bookman Old Style" w:cs="Arial"/>
        </w:rPr>
        <w:t>Setiap perusahaan, cabang perusahaan dan perwakilan perusahaan yang melakukan kegiatan usaha perdagangan sebagaimana dimaksud pada ayat (1)</w:t>
      </w:r>
      <w:r w:rsidRPr="00955281">
        <w:rPr>
          <w:rFonts w:ascii="Bookman Old Style" w:hAnsi="Bookman Old Style" w:cs="Arial"/>
          <w:lang w:val="id-ID"/>
        </w:rPr>
        <w:t>, harus memiliki izin gangguan yang penyesuaian dan komponen tarifnya sesuai dengan Peraturan Daerah Nomor 10 Tahun 2011 tentang Retribusi Izin Gangguan</w:t>
      </w:r>
      <w:r w:rsidRPr="00955281">
        <w:rPr>
          <w:rFonts w:ascii="Bookman Old Style" w:hAnsi="Bookman Old Style" w:cs="Arial"/>
          <w:lang w:val="en-GB"/>
        </w:rPr>
        <w:t>.</w:t>
      </w:r>
    </w:p>
    <w:p w:rsidR="00310793" w:rsidRPr="00955281" w:rsidRDefault="00310793" w:rsidP="003B2F49">
      <w:pPr>
        <w:numPr>
          <w:ilvl w:val="0"/>
          <w:numId w:val="3"/>
        </w:numPr>
        <w:tabs>
          <w:tab w:val="center" w:pos="450"/>
        </w:tabs>
        <w:ind w:left="450" w:hanging="450"/>
        <w:jc w:val="both"/>
        <w:rPr>
          <w:rFonts w:ascii="Bookman Old Style" w:hAnsi="Bookman Old Style" w:cs="Arial"/>
        </w:rPr>
      </w:pPr>
      <w:r w:rsidRPr="00955281">
        <w:rPr>
          <w:rFonts w:ascii="Bookman Old Style" w:hAnsi="Bookman Old Style" w:cs="Arial"/>
          <w:color w:val="000000"/>
        </w:rPr>
        <w:t>SIUP sebagaimana  diamksud pada ayat (1) terdiri dari :</w:t>
      </w:r>
    </w:p>
    <w:p w:rsidR="00187519" w:rsidRPr="00955281" w:rsidRDefault="00310793" w:rsidP="003B2F49">
      <w:pPr>
        <w:numPr>
          <w:ilvl w:val="0"/>
          <w:numId w:val="4"/>
        </w:numPr>
        <w:tabs>
          <w:tab w:val="center" w:pos="450"/>
        </w:tabs>
        <w:jc w:val="both"/>
        <w:rPr>
          <w:rFonts w:ascii="Bookman Old Style" w:hAnsi="Bookman Old Style" w:cs="Arial"/>
        </w:rPr>
      </w:pPr>
      <w:r w:rsidRPr="00955281">
        <w:rPr>
          <w:rFonts w:ascii="Bookman Old Style" w:hAnsi="Bookman Old Style" w:cs="Arial"/>
          <w:color w:val="000000"/>
        </w:rPr>
        <w:t>SIUP Kecil</w:t>
      </w:r>
      <w:r w:rsidR="00187519" w:rsidRPr="00955281">
        <w:rPr>
          <w:rFonts w:ascii="Bookman Old Style" w:hAnsi="Bookman Old Style" w:cs="Arial"/>
          <w:color w:val="000000"/>
        </w:rPr>
        <w:t>;</w:t>
      </w:r>
    </w:p>
    <w:p w:rsidR="00187519" w:rsidRPr="00955281" w:rsidRDefault="00310793" w:rsidP="003B2F49">
      <w:pPr>
        <w:numPr>
          <w:ilvl w:val="0"/>
          <w:numId w:val="4"/>
        </w:numPr>
        <w:tabs>
          <w:tab w:val="center" w:pos="450"/>
        </w:tabs>
        <w:jc w:val="both"/>
        <w:rPr>
          <w:rFonts w:ascii="Bookman Old Style" w:hAnsi="Bookman Old Style" w:cs="Arial"/>
        </w:rPr>
      </w:pPr>
      <w:r w:rsidRPr="00955281">
        <w:rPr>
          <w:rFonts w:ascii="Bookman Old Style" w:hAnsi="Bookman Old Style" w:cs="Arial"/>
          <w:color w:val="000000"/>
        </w:rPr>
        <w:t>SIUP Menengah;</w:t>
      </w:r>
    </w:p>
    <w:p w:rsidR="00F723D6" w:rsidRPr="00955281" w:rsidRDefault="00310793" w:rsidP="003B2F49">
      <w:pPr>
        <w:numPr>
          <w:ilvl w:val="0"/>
          <w:numId w:val="4"/>
        </w:numPr>
        <w:tabs>
          <w:tab w:val="center" w:pos="450"/>
        </w:tabs>
        <w:jc w:val="both"/>
        <w:rPr>
          <w:rFonts w:ascii="Bookman Old Style" w:hAnsi="Bookman Old Style" w:cs="Arial"/>
        </w:rPr>
      </w:pPr>
      <w:r w:rsidRPr="00955281">
        <w:rPr>
          <w:rFonts w:ascii="Bookman Old Style" w:hAnsi="Bookman Old Style" w:cs="Arial"/>
        </w:rPr>
        <w:t>SIUP Besar</w:t>
      </w:r>
      <w:r w:rsidR="00187519" w:rsidRPr="00955281">
        <w:rPr>
          <w:rFonts w:ascii="Bookman Old Style" w:hAnsi="Bookman Old Style" w:cs="Arial"/>
        </w:rPr>
        <w:t>.</w:t>
      </w:r>
    </w:p>
    <w:p w:rsidR="003B2F49" w:rsidRPr="00955281" w:rsidRDefault="003B2F49" w:rsidP="003B2F49">
      <w:pPr>
        <w:tabs>
          <w:tab w:val="center" w:pos="450"/>
        </w:tabs>
        <w:ind w:left="810"/>
        <w:jc w:val="both"/>
        <w:rPr>
          <w:rFonts w:ascii="Bookman Old Style" w:hAnsi="Bookman Old Style" w:cs="Arial"/>
        </w:rPr>
      </w:pPr>
    </w:p>
    <w:p w:rsidR="004A5628" w:rsidRPr="00955281" w:rsidRDefault="003B2F49" w:rsidP="003B2F49">
      <w:pPr>
        <w:tabs>
          <w:tab w:val="center" w:pos="4500"/>
        </w:tabs>
        <w:jc w:val="center"/>
        <w:rPr>
          <w:rFonts w:ascii="Bookman Old Style" w:hAnsi="Bookman Old Style" w:cs="Arial"/>
        </w:rPr>
      </w:pPr>
      <w:r w:rsidRPr="00955281">
        <w:rPr>
          <w:rFonts w:ascii="Bookman Old Style" w:hAnsi="Bookman Old Style" w:cs="Arial"/>
        </w:rPr>
        <w:t xml:space="preserve">Pasal </w:t>
      </w:r>
      <w:r w:rsidR="00187519" w:rsidRPr="00955281">
        <w:rPr>
          <w:rFonts w:ascii="Bookman Old Style" w:hAnsi="Bookman Old Style" w:cs="Arial"/>
        </w:rPr>
        <w:t>3</w:t>
      </w:r>
    </w:p>
    <w:p w:rsidR="00947CBE" w:rsidRPr="00955281" w:rsidRDefault="00947CBE" w:rsidP="003B2F49">
      <w:pPr>
        <w:tabs>
          <w:tab w:val="center" w:pos="4500"/>
        </w:tabs>
        <w:jc w:val="center"/>
        <w:rPr>
          <w:rFonts w:ascii="Bookman Old Style" w:hAnsi="Bookman Old Style" w:cs="Arial"/>
        </w:rPr>
      </w:pPr>
    </w:p>
    <w:p w:rsidR="00187519" w:rsidRPr="00955281" w:rsidRDefault="00352BE2" w:rsidP="003B2F49">
      <w:pPr>
        <w:tabs>
          <w:tab w:val="center" w:pos="450"/>
        </w:tabs>
        <w:jc w:val="both"/>
        <w:rPr>
          <w:rFonts w:ascii="Bookman Old Style" w:hAnsi="Bookman Old Style" w:cs="Arial"/>
          <w:color w:val="000000"/>
        </w:rPr>
      </w:pPr>
      <w:r w:rsidRPr="00955281">
        <w:rPr>
          <w:rFonts w:ascii="Bookman Old Style" w:hAnsi="Bookman Old Style" w:cs="Arial"/>
          <w:color w:val="000000"/>
        </w:rPr>
        <w:t>SIUP berlaku selama 5 (lima) tahun dan dapat dilakukan pembaharuan atau perpanjangan.</w:t>
      </w:r>
    </w:p>
    <w:p w:rsidR="003B2F49" w:rsidRPr="00955281" w:rsidRDefault="003B2F49" w:rsidP="003B2F49">
      <w:pPr>
        <w:tabs>
          <w:tab w:val="center" w:pos="450"/>
        </w:tabs>
        <w:jc w:val="both"/>
        <w:rPr>
          <w:rFonts w:ascii="Bookman Old Style" w:hAnsi="Bookman Old Style" w:cs="Arial"/>
        </w:rPr>
      </w:pPr>
    </w:p>
    <w:p w:rsidR="004A5628" w:rsidRPr="00955281" w:rsidRDefault="003B2F49" w:rsidP="003B2F49">
      <w:pPr>
        <w:tabs>
          <w:tab w:val="center" w:pos="450"/>
        </w:tabs>
        <w:jc w:val="center"/>
        <w:rPr>
          <w:rFonts w:ascii="Bookman Old Style" w:hAnsi="Bookman Old Style" w:cs="Arial"/>
        </w:rPr>
      </w:pPr>
      <w:r w:rsidRPr="00955281">
        <w:rPr>
          <w:rFonts w:ascii="Bookman Old Style" w:hAnsi="Bookman Old Style" w:cs="Arial"/>
        </w:rPr>
        <w:t xml:space="preserve">Pasal </w:t>
      </w:r>
      <w:r w:rsidR="00187519" w:rsidRPr="00955281">
        <w:rPr>
          <w:rFonts w:ascii="Bookman Old Style" w:hAnsi="Bookman Old Style" w:cs="Arial"/>
        </w:rPr>
        <w:t>4</w:t>
      </w:r>
    </w:p>
    <w:p w:rsidR="003B2F49" w:rsidRPr="00955281" w:rsidRDefault="003B2F49" w:rsidP="003B2F49">
      <w:pPr>
        <w:tabs>
          <w:tab w:val="center" w:pos="450"/>
        </w:tabs>
        <w:jc w:val="center"/>
        <w:rPr>
          <w:rFonts w:ascii="Bookman Old Style" w:hAnsi="Bookman Old Style" w:cs="Arial"/>
        </w:rPr>
      </w:pPr>
    </w:p>
    <w:p w:rsidR="00187519" w:rsidRPr="00955281" w:rsidRDefault="00352BE2" w:rsidP="003B2F49">
      <w:pPr>
        <w:numPr>
          <w:ilvl w:val="0"/>
          <w:numId w:val="2"/>
        </w:numPr>
        <w:tabs>
          <w:tab w:val="center" w:pos="450"/>
        </w:tabs>
        <w:ind w:left="450" w:hanging="450"/>
        <w:jc w:val="both"/>
        <w:rPr>
          <w:rFonts w:ascii="Bookman Old Style" w:hAnsi="Bookman Old Style" w:cs="Arial"/>
        </w:rPr>
      </w:pPr>
      <w:r w:rsidRPr="00955281">
        <w:rPr>
          <w:rFonts w:ascii="Bookman Old Style" w:hAnsi="Bookman Old Style" w:cs="Arial"/>
        </w:rPr>
        <w:t>Perusahaan yang melakukan kegiatan usaha perdagangan dengan modal</w:t>
      </w:r>
      <w:r w:rsidR="00493C89" w:rsidRPr="00955281">
        <w:rPr>
          <w:rFonts w:ascii="Bookman Old Style" w:hAnsi="Bookman Old Style" w:cs="Arial"/>
        </w:rPr>
        <w:t xml:space="preserve"> dan kekayaan bersih (</w:t>
      </w:r>
      <w:proofErr w:type="gramStart"/>
      <w:r w:rsidR="00493C89" w:rsidRPr="00955281">
        <w:rPr>
          <w:rFonts w:ascii="Bookman Old Style" w:hAnsi="Bookman Old Style" w:cs="Arial"/>
          <w:i/>
        </w:rPr>
        <w:t>netto</w:t>
      </w:r>
      <w:r w:rsidR="00493C89" w:rsidRPr="00955281">
        <w:rPr>
          <w:rFonts w:ascii="Bookman Old Style" w:hAnsi="Bookman Old Style" w:cs="Arial"/>
        </w:rPr>
        <w:t>)</w:t>
      </w:r>
      <w:r w:rsidR="00CA6124" w:rsidRPr="00955281">
        <w:rPr>
          <w:rFonts w:ascii="Bookman Old Style" w:hAnsi="Bookman Old Style" w:cs="Arial"/>
        </w:rPr>
        <w:t xml:space="preserve"> </w:t>
      </w:r>
      <w:r w:rsidR="003B2F49" w:rsidRPr="00955281">
        <w:rPr>
          <w:rFonts w:ascii="Bookman Old Style" w:hAnsi="Bookman Old Style" w:cs="Arial"/>
        </w:rPr>
        <w:t xml:space="preserve"> paling</w:t>
      </w:r>
      <w:proofErr w:type="gramEnd"/>
      <w:r w:rsidR="003B2F49" w:rsidRPr="00955281">
        <w:rPr>
          <w:rFonts w:ascii="Bookman Old Style" w:hAnsi="Bookman Old Style" w:cs="Arial"/>
        </w:rPr>
        <w:t xml:space="preserve"> banyak Rp. 500.000.000 </w:t>
      </w:r>
      <w:r w:rsidR="001B1102" w:rsidRPr="00955281">
        <w:rPr>
          <w:rFonts w:ascii="Bookman Old Style" w:hAnsi="Bookman Old Style" w:cs="Arial"/>
        </w:rPr>
        <w:t>(lima ratus juta rupiah) tidak termasuk tanah dan bangunan tempat usaha, wajib memperoleh SIUP Kecil.</w:t>
      </w:r>
    </w:p>
    <w:p w:rsidR="00187519" w:rsidRDefault="001B1102" w:rsidP="003B2F49">
      <w:pPr>
        <w:numPr>
          <w:ilvl w:val="0"/>
          <w:numId w:val="2"/>
        </w:numPr>
        <w:tabs>
          <w:tab w:val="center" w:pos="450"/>
        </w:tabs>
        <w:ind w:left="446" w:hanging="446"/>
        <w:jc w:val="both"/>
        <w:rPr>
          <w:rFonts w:ascii="Bookman Old Style" w:hAnsi="Bookman Old Style" w:cs="Arial"/>
        </w:rPr>
      </w:pPr>
      <w:r w:rsidRPr="00955281">
        <w:rPr>
          <w:rFonts w:ascii="Bookman Old Style" w:hAnsi="Bookman Old Style" w:cs="Arial"/>
        </w:rPr>
        <w:t>Perusahaan yang melakukan kegiatan usaha perdagangan dengan modal dan kekayaan bersih (</w:t>
      </w:r>
      <w:r w:rsidRPr="00955281">
        <w:rPr>
          <w:rFonts w:ascii="Bookman Old Style" w:hAnsi="Bookman Old Style" w:cs="Arial"/>
          <w:i/>
        </w:rPr>
        <w:t>netto</w:t>
      </w:r>
      <w:r w:rsidR="003B2F49" w:rsidRPr="00955281">
        <w:rPr>
          <w:rFonts w:ascii="Bookman Old Style" w:hAnsi="Bookman Old Style" w:cs="Arial"/>
        </w:rPr>
        <w:t xml:space="preserve">) lebih dari Rp. 500.000.000 </w:t>
      </w:r>
      <w:r w:rsidRPr="00955281">
        <w:rPr>
          <w:rFonts w:ascii="Bookman Old Style" w:hAnsi="Bookman Old Style" w:cs="Arial"/>
        </w:rPr>
        <w:t>(lima ratus juta rupiah) sampai dengan paling banyak Rp. 10.000.000.000</w:t>
      </w:r>
      <w:r w:rsidR="003B2F49" w:rsidRPr="00955281">
        <w:rPr>
          <w:rFonts w:ascii="Bookman Old Style" w:hAnsi="Bookman Old Style" w:cs="Arial"/>
        </w:rPr>
        <w:t xml:space="preserve"> </w:t>
      </w:r>
      <w:r w:rsidRPr="00955281">
        <w:rPr>
          <w:rFonts w:ascii="Bookman Old Style" w:hAnsi="Bookman Old Style" w:cs="Arial"/>
        </w:rPr>
        <w:t>(sepuluh milyar rupiah)</w:t>
      </w:r>
      <w:r w:rsidR="0012711F" w:rsidRPr="00955281">
        <w:rPr>
          <w:rFonts w:ascii="Bookman Old Style" w:hAnsi="Bookman Old Style" w:cs="Arial"/>
        </w:rPr>
        <w:t xml:space="preserve"> tidak termasuk tanah dan bangunan tempat usaha, wajib memperoleh SIUP Menengah.</w:t>
      </w:r>
    </w:p>
    <w:p w:rsidR="007C4D7E" w:rsidRPr="00955281" w:rsidRDefault="007C4D7E" w:rsidP="007C4D7E">
      <w:pPr>
        <w:tabs>
          <w:tab w:val="center" w:pos="450"/>
        </w:tabs>
        <w:ind w:left="446"/>
        <w:jc w:val="both"/>
        <w:rPr>
          <w:rFonts w:ascii="Bookman Old Style" w:hAnsi="Bookman Old Style" w:cs="Arial"/>
        </w:rPr>
      </w:pPr>
    </w:p>
    <w:p w:rsidR="00B83ED7" w:rsidRPr="00955281" w:rsidRDefault="00DC4181" w:rsidP="003B2F49">
      <w:pPr>
        <w:numPr>
          <w:ilvl w:val="0"/>
          <w:numId w:val="2"/>
        </w:numPr>
        <w:tabs>
          <w:tab w:val="center" w:pos="450"/>
        </w:tabs>
        <w:ind w:left="446" w:hanging="446"/>
        <w:jc w:val="both"/>
        <w:rPr>
          <w:rFonts w:ascii="Bookman Old Style" w:hAnsi="Bookman Old Style" w:cs="Arial"/>
        </w:rPr>
      </w:pPr>
      <w:r w:rsidRPr="00955281">
        <w:rPr>
          <w:rFonts w:ascii="Bookman Old Style" w:hAnsi="Bookman Old Style" w:cs="Arial"/>
        </w:rPr>
        <w:lastRenderedPageBreak/>
        <w:t>Perusahaan yang melakukan kegiatan usaha perdagangan dengan modal dan kekayaan bersih (</w:t>
      </w:r>
      <w:proofErr w:type="gramStart"/>
      <w:r w:rsidRPr="00955281">
        <w:rPr>
          <w:rFonts w:ascii="Bookman Old Style" w:hAnsi="Bookman Old Style" w:cs="Arial"/>
          <w:i/>
        </w:rPr>
        <w:t>netto</w:t>
      </w:r>
      <w:r w:rsidRPr="00955281">
        <w:rPr>
          <w:rFonts w:ascii="Bookman Old Style" w:hAnsi="Bookman Old Style" w:cs="Arial"/>
        </w:rPr>
        <w:t>)  lebih</w:t>
      </w:r>
      <w:proofErr w:type="gramEnd"/>
      <w:r w:rsidRPr="00955281">
        <w:rPr>
          <w:rFonts w:ascii="Bookman Old Style" w:hAnsi="Bookman Old Style" w:cs="Arial"/>
        </w:rPr>
        <w:t xml:space="preserve"> dari Rp. 10.000.000.000</w:t>
      </w:r>
      <w:r w:rsidR="003B2F49" w:rsidRPr="00955281">
        <w:rPr>
          <w:rFonts w:ascii="Bookman Old Style" w:hAnsi="Bookman Old Style" w:cs="Arial"/>
        </w:rPr>
        <w:t xml:space="preserve"> </w:t>
      </w:r>
      <w:r w:rsidRPr="00955281">
        <w:rPr>
          <w:rFonts w:ascii="Bookman Old Style" w:hAnsi="Bookman Old Style" w:cs="Arial"/>
        </w:rPr>
        <w:t>(sepuluh milyar rupiah) tidak termasuk tanah dan bangunan tempat usaha, wajib memperoleh SIUP Besar.</w:t>
      </w:r>
    </w:p>
    <w:p w:rsidR="00BA46F0" w:rsidRPr="00955281" w:rsidRDefault="00BA46F0" w:rsidP="007C4D7E">
      <w:pPr>
        <w:tabs>
          <w:tab w:val="center" w:pos="450"/>
        </w:tabs>
        <w:jc w:val="both"/>
        <w:rPr>
          <w:rFonts w:ascii="Bookman Old Style" w:hAnsi="Bookman Old Style" w:cs="Arial"/>
        </w:rPr>
      </w:pPr>
    </w:p>
    <w:p w:rsidR="004A5628" w:rsidRPr="00955281" w:rsidRDefault="003B2F49" w:rsidP="003B2F49">
      <w:pPr>
        <w:tabs>
          <w:tab w:val="center" w:pos="4500"/>
        </w:tabs>
        <w:jc w:val="center"/>
        <w:rPr>
          <w:rFonts w:ascii="Bookman Old Style" w:hAnsi="Bookman Old Style" w:cs="Arial"/>
        </w:rPr>
      </w:pPr>
      <w:r w:rsidRPr="00955281">
        <w:rPr>
          <w:rFonts w:ascii="Bookman Old Style" w:hAnsi="Bookman Old Style" w:cs="Arial"/>
        </w:rPr>
        <w:t xml:space="preserve">Pasal </w:t>
      </w:r>
      <w:r w:rsidR="003F2A59" w:rsidRPr="00955281">
        <w:rPr>
          <w:rFonts w:ascii="Bookman Old Style" w:hAnsi="Bookman Old Style" w:cs="Arial"/>
        </w:rPr>
        <w:t>5</w:t>
      </w:r>
    </w:p>
    <w:p w:rsidR="003B2F49" w:rsidRPr="00955281" w:rsidRDefault="003B2F49" w:rsidP="003B2F49">
      <w:pPr>
        <w:tabs>
          <w:tab w:val="center" w:pos="4500"/>
        </w:tabs>
        <w:jc w:val="center"/>
        <w:rPr>
          <w:rFonts w:ascii="Bookman Old Style" w:hAnsi="Bookman Old Style" w:cs="Arial"/>
        </w:rPr>
      </w:pPr>
    </w:p>
    <w:p w:rsidR="00FE6ECB" w:rsidRPr="00955281" w:rsidRDefault="003F2A59" w:rsidP="003B2F49">
      <w:pPr>
        <w:tabs>
          <w:tab w:val="center" w:pos="4500"/>
        </w:tabs>
        <w:jc w:val="both"/>
        <w:rPr>
          <w:rFonts w:ascii="Bookman Old Style" w:hAnsi="Bookman Old Style" w:cs="Arial"/>
        </w:rPr>
      </w:pPr>
      <w:r w:rsidRPr="00955281">
        <w:rPr>
          <w:rFonts w:ascii="Bookman Old Style" w:hAnsi="Bookman Old Style" w:cs="Arial"/>
        </w:rPr>
        <w:t>Perusahaan yang melakukan perubahan modal dan kekayaan bersih (</w:t>
      </w:r>
      <w:r w:rsidRPr="00955281">
        <w:rPr>
          <w:rFonts w:ascii="Bookman Old Style" w:hAnsi="Bookman Old Style" w:cs="Arial"/>
          <w:i/>
        </w:rPr>
        <w:t>netto</w:t>
      </w:r>
      <w:r w:rsidRPr="00955281">
        <w:rPr>
          <w:rFonts w:ascii="Bookman Old Style" w:hAnsi="Bookman Old Style" w:cs="Arial"/>
        </w:rPr>
        <w:t>)</w:t>
      </w:r>
      <w:r w:rsidR="00204EA8" w:rsidRPr="00955281">
        <w:rPr>
          <w:rFonts w:ascii="Bookman Old Style" w:hAnsi="Bookman Old Style" w:cs="Arial"/>
        </w:rPr>
        <w:t xml:space="preserve"> baik karena peningkatan maupun penurunan yang dibuktikan dengan akta perubahan</w:t>
      </w:r>
      <w:r w:rsidR="00E05B07" w:rsidRPr="00955281">
        <w:rPr>
          <w:rFonts w:ascii="Bookman Old Style" w:hAnsi="Bookman Old Style" w:cs="Arial"/>
        </w:rPr>
        <w:t xml:space="preserve"> dan atau neraca perusahaan</w:t>
      </w:r>
      <w:r w:rsidR="00761A67" w:rsidRPr="00955281">
        <w:rPr>
          <w:rFonts w:ascii="Bookman Old Style" w:hAnsi="Bookman Old Style" w:cs="Arial"/>
        </w:rPr>
        <w:t>, wajib memperoleh SIUP seb</w:t>
      </w:r>
      <w:r w:rsidR="0097638F" w:rsidRPr="00955281">
        <w:rPr>
          <w:rFonts w:ascii="Bookman Old Style" w:hAnsi="Bookman Old Style" w:cs="Arial"/>
        </w:rPr>
        <w:t>agaimana dimaksud dalam Pasal 4</w:t>
      </w:r>
      <w:r w:rsidR="003B2F49" w:rsidRPr="00955281">
        <w:rPr>
          <w:rFonts w:ascii="Bookman Old Style" w:hAnsi="Bookman Old Style" w:cs="Arial"/>
        </w:rPr>
        <w:t>.</w:t>
      </w:r>
    </w:p>
    <w:p w:rsidR="00AC5C5F" w:rsidRPr="00955281" w:rsidRDefault="00AC5C5F" w:rsidP="003B2F49">
      <w:pPr>
        <w:tabs>
          <w:tab w:val="center" w:pos="4500"/>
        </w:tabs>
        <w:jc w:val="both"/>
        <w:rPr>
          <w:rFonts w:ascii="Bookman Old Style" w:hAnsi="Bookman Old Style" w:cs="Arial"/>
        </w:rPr>
      </w:pPr>
    </w:p>
    <w:p w:rsidR="004A5628" w:rsidRPr="00955281" w:rsidRDefault="003B2F49" w:rsidP="003B2F49">
      <w:pPr>
        <w:tabs>
          <w:tab w:val="center" w:pos="4500"/>
        </w:tabs>
        <w:jc w:val="center"/>
        <w:rPr>
          <w:rFonts w:ascii="Bookman Old Style" w:hAnsi="Bookman Old Style" w:cs="Arial"/>
        </w:rPr>
      </w:pPr>
      <w:r w:rsidRPr="00955281">
        <w:rPr>
          <w:rFonts w:ascii="Bookman Old Style" w:hAnsi="Bookman Old Style" w:cs="Arial"/>
        </w:rPr>
        <w:t xml:space="preserve">Pasal </w:t>
      </w:r>
      <w:r w:rsidR="00FE6ECB" w:rsidRPr="00955281">
        <w:rPr>
          <w:rFonts w:ascii="Bookman Old Style" w:hAnsi="Bookman Old Style" w:cs="Arial"/>
        </w:rPr>
        <w:t>6</w:t>
      </w:r>
    </w:p>
    <w:p w:rsidR="00273471" w:rsidRPr="00955281" w:rsidRDefault="00273471" w:rsidP="003B2F49">
      <w:pPr>
        <w:tabs>
          <w:tab w:val="center" w:pos="4500"/>
        </w:tabs>
        <w:jc w:val="center"/>
        <w:rPr>
          <w:rFonts w:ascii="Bookman Old Style" w:hAnsi="Bookman Old Style" w:cs="Arial"/>
        </w:rPr>
      </w:pPr>
    </w:p>
    <w:p w:rsidR="00187519" w:rsidRPr="00955281" w:rsidRDefault="006B5033" w:rsidP="003B2F49">
      <w:pPr>
        <w:pStyle w:val="ListParagraph"/>
        <w:numPr>
          <w:ilvl w:val="0"/>
          <w:numId w:val="12"/>
        </w:numPr>
        <w:tabs>
          <w:tab w:val="center" w:pos="2160"/>
        </w:tabs>
        <w:ind w:left="426" w:hanging="426"/>
        <w:jc w:val="both"/>
        <w:rPr>
          <w:rFonts w:ascii="Bookman Old Style" w:hAnsi="Bookman Old Style" w:cs="Arial"/>
          <w:lang w:val="de-DE"/>
        </w:rPr>
      </w:pPr>
      <w:r w:rsidRPr="00955281">
        <w:rPr>
          <w:rFonts w:ascii="Bookman Old Style" w:hAnsi="Bookman Old Style" w:cs="Arial"/>
          <w:lang w:val="de-DE"/>
        </w:rPr>
        <w:t>Perusahaan yang dibebaskan dari kewajiban memperoleh SIUP adalah :</w:t>
      </w:r>
    </w:p>
    <w:p w:rsidR="006B5033" w:rsidRPr="00955281" w:rsidRDefault="006B5033" w:rsidP="003B2F49">
      <w:pPr>
        <w:pStyle w:val="ListParagraph"/>
        <w:numPr>
          <w:ilvl w:val="0"/>
          <w:numId w:val="13"/>
        </w:numPr>
        <w:tabs>
          <w:tab w:val="center" w:pos="2160"/>
        </w:tabs>
        <w:ind w:left="709" w:hanging="283"/>
        <w:jc w:val="both"/>
        <w:rPr>
          <w:rFonts w:ascii="Bookman Old Style" w:hAnsi="Bookman Old Style" w:cs="Arial"/>
          <w:lang w:val="de-DE"/>
        </w:rPr>
      </w:pPr>
      <w:r w:rsidRPr="00955281">
        <w:rPr>
          <w:rFonts w:ascii="Bookman Old Style" w:hAnsi="Bookman Old Style" w:cs="Arial"/>
          <w:lang w:val="de-DE"/>
        </w:rPr>
        <w:t>Perusahaan kecil perorangan yang mem</w:t>
      </w:r>
      <w:r w:rsidR="003B2F49" w:rsidRPr="00955281">
        <w:rPr>
          <w:rFonts w:ascii="Bookman Old Style" w:hAnsi="Bookman Old Style" w:cs="Arial"/>
          <w:lang w:val="de-DE"/>
        </w:rPr>
        <w:t>enuhi ketentuan sebagai berikut</w:t>
      </w:r>
      <w:r w:rsidRPr="00955281">
        <w:rPr>
          <w:rFonts w:ascii="Bookman Old Style" w:hAnsi="Bookman Old Style" w:cs="Arial"/>
          <w:lang w:val="de-DE"/>
        </w:rPr>
        <w:t>:</w:t>
      </w:r>
    </w:p>
    <w:p w:rsidR="006B5033" w:rsidRPr="00955281" w:rsidRDefault="006B5033" w:rsidP="003B2F49">
      <w:pPr>
        <w:pStyle w:val="ListParagraph"/>
        <w:numPr>
          <w:ilvl w:val="0"/>
          <w:numId w:val="14"/>
        </w:numPr>
        <w:tabs>
          <w:tab w:val="center" w:pos="2160"/>
        </w:tabs>
        <w:ind w:left="1276" w:hanging="425"/>
        <w:jc w:val="both"/>
        <w:rPr>
          <w:rFonts w:ascii="Bookman Old Style" w:hAnsi="Bookman Old Style" w:cs="Arial"/>
          <w:lang w:val="de-DE"/>
        </w:rPr>
      </w:pPr>
      <w:r w:rsidRPr="00955281">
        <w:rPr>
          <w:rFonts w:ascii="Bookman Old Style" w:hAnsi="Bookman Old Style" w:cs="Arial"/>
          <w:lang w:val="de-DE"/>
        </w:rPr>
        <w:t>Tidak berbentuk badan hukum atau persekutuan.</w:t>
      </w:r>
    </w:p>
    <w:p w:rsidR="006B5033" w:rsidRPr="00955281" w:rsidRDefault="006B5033" w:rsidP="003B2F49">
      <w:pPr>
        <w:pStyle w:val="ListParagraph"/>
        <w:numPr>
          <w:ilvl w:val="0"/>
          <w:numId w:val="14"/>
        </w:numPr>
        <w:tabs>
          <w:tab w:val="center" w:pos="2160"/>
        </w:tabs>
        <w:ind w:left="1276" w:hanging="425"/>
        <w:jc w:val="both"/>
        <w:rPr>
          <w:rFonts w:ascii="Bookman Old Style" w:hAnsi="Bookman Old Style" w:cs="Arial"/>
          <w:lang w:val="de-DE"/>
        </w:rPr>
      </w:pPr>
      <w:r w:rsidRPr="00955281">
        <w:rPr>
          <w:rFonts w:ascii="Bookman Old Style" w:hAnsi="Bookman Old Style" w:cs="Arial"/>
          <w:lang w:val="de-DE"/>
        </w:rPr>
        <w:t>Diurus, dijalankan atau dikelola sendiri oleh pemiliknya atau dengan mempekerjakan anggota keluarga/kerabat terdekat.</w:t>
      </w:r>
    </w:p>
    <w:p w:rsidR="00B00360" w:rsidRPr="00955281" w:rsidRDefault="00B00360" w:rsidP="003B2F49">
      <w:pPr>
        <w:pStyle w:val="ListParagraph"/>
        <w:numPr>
          <w:ilvl w:val="0"/>
          <w:numId w:val="13"/>
        </w:numPr>
        <w:tabs>
          <w:tab w:val="center" w:pos="2160"/>
        </w:tabs>
        <w:ind w:left="709" w:hanging="283"/>
        <w:jc w:val="both"/>
        <w:rPr>
          <w:rFonts w:ascii="Bookman Old Style" w:hAnsi="Bookman Old Style" w:cs="Arial"/>
          <w:lang w:val="de-DE"/>
        </w:rPr>
      </w:pPr>
      <w:r w:rsidRPr="00955281">
        <w:rPr>
          <w:rFonts w:ascii="Bookman Old Style" w:hAnsi="Bookman Old Style" w:cs="Arial"/>
          <w:lang w:val="de-DE"/>
        </w:rPr>
        <w:t>Pedagang keliling, pedagang asongan, pedagang pinggir jalan atau pedagang kaki lima.</w:t>
      </w:r>
    </w:p>
    <w:p w:rsidR="000B1CB0" w:rsidRPr="00955281" w:rsidRDefault="00E45B31" w:rsidP="003B2F49">
      <w:pPr>
        <w:pStyle w:val="ListParagraph"/>
        <w:numPr>
          <w:ilvl w:val="0"/>
          <w:numId w:val="12"/>
        </w:numPr>
        <w:tabs>
          <w:tab w:val="center" w:pos="2160"/>
        </w:tabs>
        <w:ind w:left="426" w:hanging="426"/>
        <w:jc w:val="both"/>
        <w:rPr>
          <w:rFonts w:ascii="Bookman Old Style" w:hAnsi="Bookman Old Style" w:cs="Arial"/>
          <w:lang w:val="de-DE"/>
        </w:rPr>
      </w:pPr>
      <w:r w:rsidRPr="00955281">
        <w:rPr>
          <w:rFonts w:ascii="Bookman Old Style" w:hAnsi="Bookman Old Style" w:cs="Arial"/>
          <w:lang w:val="de-DE"/>
        </w:rPr>
        <w:t>Perusahaan yang dibeba</w:t>
      </w:r>
      <w:r w:rsidR="00C278E8" w:rsidRPr="00955281">
        <w:rPr>
          <w:rFonts w:ascii="Bookman Old Style" w:hAnsi="Bookman Old Style" w:cs="Arial"/>
          <w:lang w:val="de-DE"/>
        </w:rPr>
        <w:t>skan sebagaimana ayat (1) dapat diberikan SIUP apabila dikehendaki yang bersangkutan.</w:t>
      </w:r>
    </w:p>
    <w:p w:rsidR="00A545F1" w:rsidRPr="00955281" w:rsidRDefault="00A545F1" w:rsidP="00AC5C5F">
      <w:pPr>
        <w:tabs>
          <w:tab w:val="center" w:pos="2160"/>
        </w:tabs>
        <w:jc w:val="both"/>
        <w:rPr>
          <w:rFonts w:ascii="Bookman Old Style" w:hAnsi="Bookman Old Style" w:cs="Arial"/>
          <w:lang w:val="de-DE"/>
        </w:rPr>
      </w:pPr>
    </w:p>
    <w:p w:rsidR="000B1CB0" w:rsidRPr="00955281" w:rsidRDefault="003B2F49" w:rsidP="003B2F49">
      <w:pPr>
        <w:tabs>
          <w:tab w:val="center" w:pos="4500"/>
        </w:tabs>
        <w:jc w:val="center"/>
        <w:rPr>
          <w:rFonts w:ascii="Bookman Old Style" w:hAnsi="Bookman Old Style" w:cs="Arial"/>
        </w:rPr>
      </w:pPr>
      <w:r w:rsidRPr="00955281">
        <w:rPr>
          <w:rFonts w:ascii="Bookman Old Style" w:hAnsi="Bookman Old Style" w:cs="Arial"/>
        </w:rPr>
        <w:t xml:space="preserve">Pasal </w:t>
      </w:r>
      <w:r w:rsidR="000B1CB0" w:rsidRPr="00955281">
        <w:rPr>
          <w:rFonts w:ascii="Bookman Old Style" w:hAnsi="Bookman Old Style" w:cs="Arial"/>
        </w:rPr>
        <w:t>7</w:t>
      </w:r>
    </w:p>
    <w:p w:rsidR="00C96AEB" w:rsidRPr="00955281" w:rsidRDefault="00C96AEB" w:rsidP="003B2F49">
      <w:pPr>
        <w:pStyle w:val="ListParagraph"/>
        <w:tabs>
          <w:tab w:val="center" w:pos="4500"/>
        </w:tabs>
        <w:jc w:val="center"/>
        <w:rPr>
          <w:rFonts w:ascii="Bookman Old Style" w:hAnsi="Bookman Old Style" w:cs="Arial"/>
        </w:rPr>
      </w:pPr>
    </w:p>
    <w:p w:rsidR="00570C3F" w:rsidRPr="00955281" w:rsidRDefault="00C96AEB" w:rsidP="003B2F49">
      <w:pPr>
        <w:pStyle w:val="ListParagraph"/>
        <w:tabs>
          <w:tab w:val="center" w:pos="4500"/>
        </w:tabs>
        <w:ind w:left="0"/>
        <w:jc w:val="both"/>
        <w:rPr>
          <w:rFonts w:ascii="Bookman Old Style" w:hAnsi="Bookman Old Style" w:cs="Arial"/>
          <w:lang w:val="id-ID"/>
        </w:rPr>
      </w:pPr>
      <w:r w:rsidRPr="00955281">
        <w:rPr>
          <w:rFonts w:ascii="Bookman Old Style" w:hAnsi="Bookman Old Style" w:cs="Arial"/>
        </w:rPr>
        <w:t xml:space="preserve">Setiap perusahaan yang telah memperoleh SIUP dalam jangka waktu </w:t>
      </w:r>
      <w:r w:rsidR="00A107CB" w:rsidRPr="00955281">
        <w:rPr>
          <w:rFonts w:ascii="Bookman Old Style" w:hAnsi="Bookman Old Style" w:cs="Arial"/>
        </w:rPr>
        <w:t>3 (</w:t>
      </w:r>
      <w:r w:rsidRPr="00955281">
        <w:rPr>
          <w:rFonts w:ascii="Bookman Old Style" w:hAnsi="Bookman Old Style" w:cs="Arial"/>
        </w:rPr>
        <w:t>tiga</w:t>
      </w:r>
      <w:r w:rsidR="00A107CB" w:rsidRPr="00955281">
        <w:rPr>
          <w:rFonts w:ascii="Bookman Old Style" w:hAnsi="Bookman Old Style" w:cs="Arial"/>
        </w:rPr>
        <w:t>)</w:t>
      </w:r>
      <w:r w:rsidRPr="00955281">
        <w:rPr>
          <w:rFonts w:ascii="Bookman Old Style" w:hAnsi="Bookman Old Style" w:cs="Arial"/>
        </w:rPr>
        <w:t xml:space="preserve"> bulan</w:t>
      </w:r>
      <w:r w:rsidR="00A107CB" w:rsidRPr="00955281">
        <w:rPr>
          <w:rFonts w:ascii="Bookman Old Style" w:hAnsi="Bookman Old Style" w:cs="Arial"/>
        </w:rPr>
        <w:t xml:space="preserve"> terhitung mulai tanggal diterbitkan SIUP, wajib mendaftarkan perusahaannya dalam daftar perusahaan sesuai perundang-undangan yang berlaku.</w:t>
      </w:r>
    </w:p>
    <w:p w:rsidR="00947CBE" w:rsidRPr="00955281" w:rsidRDefault="00947CBE" w:rsidP="00273471">
      <w:pPr>
        <w:tabs>
          <w:tab w:val="center" w:pos="4500"/>
        </w:tabs>
        <w:rPr>
          <w:rFonts w:ascii="Bookman Old Style" w:hAnsi="Bookman Old Style" w:cs="Arial"/>
        </w:rPr>
      </w:pPr>
    </w:p>
    <w:p w:rsidR="00DD0401" w:rsidRPr="00955281" w:rsidRDefault="00DD0401" w:rsidP="00306018">
      <w:pPr>
        <w:tabs>
          <w:tab w:val="center" w:pos="4500"/>
        </w:tabs>
        <w:jc w:val="center"/>
        <w:rPr>
          <w:rFonts w:ascii="Bookman Old Style" w:hAnsi="Bookman Old Style" w:cs="Arial"/>
        </w:rPr>
      </w:pPr>
      <w:proofErr w:type="gramStart"/>
      <w:r w:rsidRPr="00955281">
        <w:rPr>
          <w:rFonts w:ascii="Bookman Old Style" w:hAnsi="Bookman Old Style" w:cs="Arial"/>
        </w:rPr>
        <w:t>Pasal  8</w:t>
      </w:r>
      <w:proofErr w:type="gramEnd"/>
    </w:p>
    <w:p w:rsidR="004A5628" w:rsidRPr="00955281" w:rsidRDefault="004A5628" w:rsidP="003B2F49">
      <w:pPr>
        <w:pStyle w:val="ListParagraph"/>
        <w:tabs>
          <w:tab w:val="center" w:pos="4500"/>
        </w:tabs>
        <w:jc w:val="center"/>
        <w:rPr>
          <w:rFonts w:ascii="Bookman Old Style" w:hAnsi="Bookman Old Style" w:cs="Arial"/>
        </w:rPr>
      </w:pPr>
    </w:p>
    <w:p w:rsidR="00DD0401" w:rsidRPr="00955281" w:rsidRDefault="00DD0401" w:rsidP="003B2F49">
      <w:pPr>
        <w:pStyle w:val="ListParagraph"/>
        <w:numPr>
          <w:ilvl w:val="0"/>
          <w:numId w:val="15"/>
        </w:numPr>
        <w:tabs>
          <w:tab w:val="center" w:pos="4500"/>
        </w:tabs>
        <w:ind w:left="426" w:hanging="426"/>
        <w:jc w:val="both"/>
        <w:rPr>
          <w:rFonts w:ascii="Bookman Old Style" w:hAnsi="Bookman Old Style" w:cs="Arial"/>
        </w:rPr>
      </w:pPr>
      <w:r w:rsidRPr="00955281">
        <w:rPr>
          <w:rFonts w:ascii="Bookman Old Style" w:hAnsi="Bookman Old Style" w:cs="Arial"/>
        </w:rPr>
        <w:t>SIUP dilarang untuk digunakan :</w:t>
      </w:r>
    </w:p>
    <w:p w:rsidR="00DD0401" w:rsidRPr="00955281" w:rsidRDefault="00DD0401" w:rsidP="00947CBE">
      <w:pPr>
        <w:pStyle w:val="ListParagraph"/>
        <w:numPr>
          <w:ilvl w:val="0"/>
          <w:numId w:val="16"/>
        </w:numPr>
        <w:tabs>
          <w:tab w:val="center" w:pos="4500"/>
        </w:tabs>
        <w:ind w:left="709" w:hanging="283"/>
        <w:jc w:val="both"/>
        <w:rPr>
          <w:rFonts w:ascii="Bookman Old Style" w:hAnsi="Bookman Old Style" w:cs="Arial"/>
        </w:rPr>
      </w:pPr>
      <w:r w:rsidRPr="00955281">
        <w:rPr>
          <w:rFonts w:ascii="Bookman Old Style" w:hAnsi="Bookman Old Style" w:cs="Arial"/>
        </w:rPr>
        <w:t>Yang tidak sesuai dengan kegiatan usaha sebagaimana tercantum didalam SIUP;</w:t>
      </w:r>
    </w:p>
    <w:p w:rsidR="00DD0401" w:rsidRPr="00955281" w:rsidRDefault="00DD0401" w:rsidP="00947CBE">
      <w:pPr>
        <w:pStyle w:val="ListParagraph"/>
        <w:numPr>
          <w:ilvl w:val="0"/>
          <w:numId w:val="16"/>
        </w:numPr>
        <w:tabs>
          <w:tab w:val="center" w:pos="4500"/>
        </w:tabs>
        <w:ind w:left="709" w:hanging="283"/>
        <w:jc w:val="both"/>
        <w:rPr>
          <w:rFonts w:ascii="Bookman Old Style" w:hAnsi="Bookman Old Style" w:cs="Arial"/>
        </w:rPr>
      </w:pPr>
      <w:r w:rsidRPr="00955281">
        <w:rPr>
          <w:rFonts w:ascii="Bookman Old Style" w:hAnsi="Bookman Old Style" w:cs="Arial"/>
        </w:rPr>
        <w:t>Menghimpun dana dari masyarakat dengan menawarkan janji keuntungan yang tidak wajar (</w:t>
      </w:r>
      <w:r w:rsidRPr="00955281">
        <w:rPr>
          <w:rFonts w:ascii="Bookman Old Style" w:hAnsi="Bookman Old Style" w:cs="Arial"/>
          <w:i/>
        </w:rPr>
        <w:t>money game</w:t>
      </w:r>
      <w:r w:rsidRPr="00955281">
        <w:rPr>
          <w:rFonts w:ascii="Bookman Old Style" w:hAnsi="Bookman Old Style" w:cs="Arial"/>
        </w:rPr>
        <w:t>);</w:t>
      </w:r>
    </w:p>
    <w:p w:rsidR="00DD0401" w:rsidRPr="00955281" w:rsidRDefault="007B4279" w:rsidP="00947CBE">
      <w:pPr>
        <w:pStyle w:val="ListParagraph"/>
        <w:numPr>
          <w:ilvl w:val="0"/>
          <w:numId w:val="16"/>
        </w:numPr>
        <w:tabs>
          <w:tab w:val="center" w:pos="4500"/>
        </w:tabs>
        <w:ind w:left="709" w:hanging="283"/>
        <w:jc w:val="both"/>
        <w:rPr>
          <w:rFonts w:ascii="Bookman Old Style" w:hAnsi="Bookman Old Style" w:cs="Arial"/>
        </w:rPr>
      </w:pPr>
      <w:r w:rsidRPr="00955281">
        <w:rPr>
          <w:rFonts w:ascii="Bookman Old Style" w:hAnsi="Bookman Old Style" w:cs="Arial"/>
        </w:rPr>
        <w:t>Perdagangan barang dan/atau jasa dengan sistim penjualan langsung</w:t>
      </w:r>
      <w:r w:rsidR="00090950" w:rsidRPr="00955281">
        <w:rPr>
          <w:rFonts w:ascii="Bookman Old Style" w:hAnsi="Bookman Old Style" w:cs="Arial"/>
        </w:rPr>
        <w:t xml:space="preserve"> (</w:t>
      </w:r>
      <w:r w:rsidR="00090950" w:rsidRPr="00955281">
        <w:rPr>
          <w:rFonts w:ascii="Bookman Old Style" w:hAnsi="Bookman Old Style" w:cs="Arial"/>
          <w:i/>
        </w:rPr>
        <w:t>single level marketing atau multi level marketing</w:t>
      </w:r>
      <w:r w:rsidR="00090950" w:rsidRPr="00955281">
        <w:rPr>
          <w:rFonts w:ascii="Bookman Old Style" w:hAnsi="Bookman Old Style" w:cs="Arial"/>
        </w:rPr>
        <w:t>);</w:t>
      </w:r>
    </w:p>
    <w:p w:rsidR="00090950" w:rsidRPr="00955281" w:rsidRDefault="00471545" w:rsidP="00947CBE">
      <w:pPr>
        <w:pStyle w:val="ListParagraph"/>
        <w:numPr>
          <w:ilvl w:val="0"/>
          <w:numId w:val="16"/>
        </w:numPr>
        <w:tabs>
          <w:tab w:val="center" w:pos="4500"/>
        </w:tabs>
        <w:ind w:left="709" w:hanging="283"/>
        <w:jc w:val="both"/>
        <w:rPr>
          <w:rFonts w:ascii="Bookman Old Style" w:hAnsi="Bookman Old Style" w:cs="Arial"/>
        </w:rPr>
      </w:pPr>
      <w:r w:rsidRPr="00955281">
        <w:rPr>
          <w:rFonts w:ascii="Bookman Old Style" w:hAnsi="Bookman Old Style" w:cs="Arial"/>
        </w:rPr>
        <w:t>Perdagangan jasa survey;</w:t>
      </w:r>
    </w:p>
    <w:p w:rsidR="00471545" w:rsidRPr="00955281" w:rsidRDefault="00471545" w:rsidP="00947CBE">
      <w:pPr>
        <w:pStyle w:val="ListParagraph"/>
        <w:numPr>
          <w:ilvl w:val="0"/>
          <w:numId w:val="16"/>
        </w:numPr>
        <w:tabs>
          <w:tab w:val="center" w:pos="4500"/>
        </w:tabs>
        <w:ind w:left="709" w:hanging="283"/>
        <w:jc w:val="both"/>
        <w:rPr>
          <w:rFonts w:ascii="Bookman Old Style" w:hAnsi="Bookman Old Style" w:cs="Arial"/>
        </w:rPr>
      </w:pPr>
      <w:r w:rsidRPr="00955281">
        <w:rPr>
          <w:rFonts w:ascii="Bookman Old Style" w:hAnsi="Bookman Old Style" w:cs="Arial"/>
        </w:rPr>
        <w:t>Perdagangan berjangka komoditi.</w:t>
      </w:r>
    </w:p>
    <w:p w:rsidR="001E5D5B" w:rsidRPr="00955281" w:rsidRDefault="00D0425A" w:rsidP="003B2F49">
      <w:pPr>
        <w:pStyle w:val="ListParagraph"/>
        <w:numPr>
          <w:ilvl w:val="0"/>
          <w:numId w:val="15"/>
        </w:numPr>
        <w:tabs>
          <w:tab w:val="center" w:pos="4500"/>
        </w:tabs>
        <w:ind w:left="426" w:hanging="426"/>
        <w:jc w:val="both"/>
        <w:rPr>
          <w:rFonts w:ascii="Bookman Old Style" w:hAnsi="Bookman Old Style" w:cs="Arial"/>
        </w:rPr>
      </w:pPr>
      <w:r w:rsidRPr="00955281">
        <w:rPr>
          <w:rFonts w:ascii="Bookman Old Style" w:hAnsi="Bookman Old Style" w:cs="Arial"/>
        </w:rPr>
        <w:t>Pedagang besar (</w:t>
      </w:r>
      <w:r w:rsidR="00BE4F65" w:rsidRPr="00955281">
        <w:rPr>
          <w:rFonts w:ascii="Bookman Old Style" w:hAnsi="Bookman Old Style" w:cs="Arial"/>
          <w:i/>
        </w:rPr>
        <w:t>W</w:t>
      </w:r>
      <w:r w:rsidRPr="00955281">
        <w:rPr>
          <w:rFonts w:ascii="Bookman Old Style" w:hAnsi="Bookman Old Style" w:cs="Arial"/>
          <w:i/>
        </w:rPr>
        <w:t>holesaler</w:t>
      </w:r>
      <w:r w:rsidRPr="00955281">
        <w:rPr>
          <w:rFonts w:ascii="Bookman Old Style" w:hAnsi="Bookman Old Style" w:cs="Arial"/>
        </w:rPr>
        <w:t xml:space="preserve">) </w:t>
      </w:r>
      <w:r w:rsidR="00BE4F65" w:rsidRPr="00955281">
        <w:rPr>
          <w:rFonts w:ascii="Bookman Old Style" w:hAnsi="Bookman Old Style" w:cs="Arial"/>
        </w:rPr>
        <w:t>dilarang melakukan kegiatan sebagai pedagang pengecer (</w:t>
      </w:r>
      <w:r w:rsidR="00BE4F65" w:rsidRPr="00955281">
        <w:rPr>
          <w:rFonts w:ascii="Bookman Old Style" w:hAnsi="Bookman Old Style" w:cs="Arial"/>
          <w:i/>
        </w:rPr>
        <w:t>Retaller</w:t>
      </w:r>
      <w:r w:rsidR="00BE4F65" w:rsidRPr="00955281">
        <w:rPr>
          <w:rFonts w:ascii="Bookman Old Style" w:hAnsi="Bookman Old Style" w:cs="Arial"/>
        </w:rPr>
        <w:t>)</w:t>
      </w:r>
      <w:r w:rsidR="001E5D5B" w:rsidRPr="00955281">
        <w:rPr>
          <w:rFonts w:ascii="Bookman Old Style" w:hAnsi="Bookman Old Style" w:cs="Arial"/>
        </w:rPr>
        <w:t>.</w:t>
      </w:r>
    </w:p>
    <w:p w:rsidR="008F0EBC" w:rsidRPr="00955281" w:rsidRDefault="008F0EBC" w:rsidP="003B2F49">
      <w:pPr>
        <w:pStyle w:val="ListParagraph"/>
        <w:tabs>
          <w:tab w:val="center" w:pos="4500"/>
        </w:tabs>
        <w:ind w:left="426"/>
        <w:jc w:val="both"/>
        <w:rPr>
          <w:rFonts w:ascii="Bookman Old Style" w:hAnsi="Bookman Old Style" w:cs="Arial"/>
        </w:rPr>
      </w:pPr>
    </w:p>
    <w:p w:rsidR="001E5D5B" w:rsidRPr="00955281" w:rsidRDefault="001E5D5B" w:rsidP="00947CBE">
      <w:pPr>
        <w:tabs>
          <w:tab w:val="center" w:pos="4500"/>
        </w:tabs>
        <w:jc w:val="center"/>
        <w:rPr>
          <w:rFonts w:ascii="Bookman Old Style" w:hAnsi="Bookman Old Style" w:cs="Arial"/>
        </w:rPr>
      </w:pPr>
      <w:proofErr w:type="gramStart"/>
      <w:r w:rsidRPr="00955281">
        <w:rPr>
          <w:rFonts w:ascii="Bookman Old Style" w:hAnsi="Bookman Old Style" w:cs="Arial"/>
        </w:rPr>
        <w:lastRenderedPageBreak/>
        <w:t>BAB  II</w:t>
      </w:r>
      <w:r w:rsidR="00D039BD" w:rsidRPr="00955281">
        <w:rPr>
          <w:rFonts w:ascii="Bookman Old Style" w:hAnsi="Bookman Old Style" w:cs="Arial"/>
        </w:rPr>
        <w:t>I</w:t>
      </w:r>
      <w:proofErr w:type="gramEnd"/>
    </w:p>
    <w:p w:rsidR="001E5D5B" w:rsidRPr="00955281" w:rsidRDefault="007C6967" w:rsidP="00947CBE">
      <w:pPr>
        <w:tabs>
          <w:tab w:val="center" w:pos="4500"/>
        </w:tabs>
        <w:jc w:val="center"/>
        <w:rPr>
          <w:rFonts w:ascii="Bookman Old Style" w:hAnsi="Bookman Old Style" w:cs="Arial"/>
        </w:rPr>
      </w:pPr>
      <w:r w:rsidRPr="00955281">
        <w:rPr>
          <w:rFonts w:ascii="Bookman Old Style" w:hAnsi="Bookman Old Style" w:cs="Arial"/>
        </w:rPr>
        <w:t>TATA CARA MEMPEROLEH IZIN</w:t>
      </w:r>
    </w:p>
    <w:p w:rsidR="007C6967" w:rsidRPr="00955281" w:rsidRDefault="008F0EBC" w:rsidP="00947CBE">
      <w:pPr>
        <w:tabs>
          <w:tab w:val="center" w:pos="4500"/>
        </w:tabs>
        <w:jc w:val="center"/>
        <w:rPr>
          <w:rFonts w:ascii="Bookman Old Style" w:hAnsi="Bookman Old Style" w:cs="Arial"/>
        </w:rPr>
      </w:pPr>
      <w:proofErr w:type="gramStart"/>
      <w:r w:rsidRPr="00955281">
        <w:rPr>
          <w:rFonts w:ascii="Bookman Old Style" w:hAnsi="Bookman Old Style" w:cs="Arial"/>
        </w:rPr>
        <w:t>Pasal  9</w:t>
      </w:r>
      <w:proofErr w:type="gramEnd"/>
    </w:p>
    <w:p w:rsidR="004A5628" w:rsidRPr="00955281" w:rsidRDefault="004A5628" w:rsidP="003B2F49">
      <w:pPr>
        <w:pStyle w:val="ListParagraph"/>
        <w:tabs>
          <w:tab w:val="center" w:pos="4500"/>
        </w:tabs>
        <w:jc w:val="center"/>
        <w:rPr>
          <w:rFonts w:ascii="Bookman Old Style" w:hAnsi="Bookman Old Style" w:cs="Arial"/>
        </w:rPr>
      </w:pPr>
    </w:p>
    <w:p w:rsidR="007C6967" w:rsidRPr="00955281" w:rsidRDefault="001A7F67" w:rsidP="003B2F49">
      <w:pPr>
        <w:pStyle w:val="ListParagraph"/>
        <w:numPr>
          <w:ilvl w:val="0"/>
          <w:numId w:val="17"/>
        </w:numPr>
        <w:tabs>
          <w:tab w:val="center" w:pos="4500"/>
        </w:tabs>
        <w:ind w:left="426" w:hanging="426"/>
        <w:jc w:val="both"/>
        <w:rPr>
          <w:rFonts w:ascii="Bookman Old Style" w:hAnsi="Bookman Old Style" w:cs="Arial"/>
        </w:rPr>
      </w:pPr>
      <w:r w:rsidRPr="00955281">
        <w:rPr>
          <w:rFonts w:ascii="Bookman Old Style" w:hAnsi="Bookman Old Style" w:cs="Arial"/>
        </w:rPr>
        <w:t xml:space="preserve">Untuk memperoleh SIUP sebagaimana dimaksud dalam </w:t>
      </w:r>
      <w:r w:rsidR="004419D3" w:rsidRPr="00955281">
        <w:rPr>
          <w:rFonts w:ascii="Bookman Old Style" w:hAnsi="Bookman Old Style" w:cs="Arial"/>
        </w:rPr>
        <w:t>P</w:t>
      </w:r>
      <w:r w:rsidRPr="00955281">
        <w:rPr>
          <w:rFonts w:ascii="Bookman Old Style" w:hAnsi="Bookman Old Style" w:cs="Arial"/>
        </w:rPr>
        <w:t>asal 4 diajukan kepada Kepala Kantor Pelayanan Perizinan Terpadu S</w:t>
      </w:r>
      <w:r w:rsidR="00947CBE" w:rsidRPr="00955281">
        <w:rPr>
          <w:rFonts w:ascii="Bookman Old Style" w:hAnsi="Bookman Old Style" w:cs="Arial"/>
        </w:rPr>
        <w:t>atu Pintu Kabupaten Buton Utara.</w:t>
      </w:r>
    </w:p>
    <w:p w:rsidR="001A7F67" w:rsidRPr="00955281" w:rsidRDefault="001A7F67" w:rsidP="003B2F49">
      <w:pPr>
        <w:pStyle w:val="ListParagraph"/>
        <w:numPr>
          <w:ilvl w:val="0"/>
          <w:numId w:val="17"/>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Pemohon mengisi formulir yang telah disediakan oleh </w:t>
      </w:r>
      <w:r w:rsidR="00C850D1">
        <w:rPr>
          <w:rFonts w:ascii="Bookman Old Style" w:hAnsi="Bookman Old Style" w:cs="Arial"/>
        </w:rPr>
        <w:t>BPM</w:t>
      </w:r>
      <w:r w:rsidRPr="00955281">
        <w:rPr>
          <w:rFonts w:ascii="Bookman Old Style" w:hAnsi="Bookman Old Style" w:cs="Arial"/>
        </w:rPr>
        <w:t>PTSP dan mengembalikan formulir yang telah diisi dengan</w:t>
      </w:r>
      <w:r w:rsidR="00947CBE" w:rsidRPr="00955281">
        <w:rPr>
          <w:rFonts w:ascii="Bookman Old Style" w:hAnsi="Bookman Old Style" w:cs="Arial"/>
        </w:rPr>
        <w:t xml:space="preserve"> melengkapi dokumen persyaratan.</w:t>
      </w:r>
    </w:p>
    <w:p w:rsidR="001A7F67" w:rsidRPr="00955281" w:rsidRDefault="001A7F67" w:rsidP="003B2F49">
      <w:pPr>
        <w:pStyle w:val="ListParagraph"/>
        <w:numPr>
          <w:ilvl w:val="0"/>
          <w:numId w:val="17"/>
        </w:numPr>
        <w:tabs>
          <w:tab w:val="center" w:pos="4500"/>
        </w:tabs>
        <w:ind w:left="426" w:hanging="426"/>
        <w:jc w:val="both"/>
        <w:rPr>
          <w:rFonts w:ascii="Bookman Old Style" w:hAnsi="Bookman Old Style" w:cs="Arial"/>
        </w:rPr>
      </w:pPr>
      <w:r w:rsidRPr="00955281">
        <w:rPr>
          <w:rFonts w:ascii="Bookman Old Style" w:hAnsi="Bookman Old Style" w:cs="Arial"/>
        </w:rPr>
        <w:t>Pihak ketiga yang mengurus SIUP baru, perubahan</w:t>
      </w:r>
      <w:r w:rsidR="0055366A" w:rsidRPr="00955281">
        <w:rPr>
          <w:rFonts w:ascii="Bookman Old Style" w:hAnsi="Bookman Old Style" w:cs="Arial"/>
        </w:rPr>
        <w:t xml:space="preserve"> maupun perpanjangan, wajib melampirkan surat kuasa yang bermaterai cukup dan ditandatangani oleh pemilik </w:t>
      </w:r>
      <w:r w:rsidR="00552665" w:rsidRPr="00955281">
        <w:rPr>
          <w:rFonts w:ascii="Bookman Old Style" w:hAnsi="Bookman Old Style" w:cs="Arial"/>
        </w:rPr>
        <w:t>atau</w:t>
      </w:r>
      <w:r w:rsidR="0055366A" w:rsidRPr="00955281">
        <w:rPr>
          <w:rFonts w:ascii="Bookman Old Style" w:hAnsi="Bookman Old Style" w:cs="Arial"/>
        </w:rPr>
        <w:t xml:space="preserve"> pengurus atau penanggungjawab perus</w:t>
      </w:r>
      <w:r w:rsidR="00855970" w:rsidRPr="00955281">
        <w:rPr>
          <w:rFonts w:ascii="Bookman Old Style" w:hAnsi="Bookman Old Style" w:cs="Arial"/>
        </w:rPr>
        <w:t>a</w:t>
      </w:r>
      <w:r w:rsidR="0055366A" w:rsidRPr="00955281">
        <w:rPr>
          <w:rFonts w:ascii="Bookman Old Style" w:hAnsi="Bookman Old Style" w:cs="Arial"/>
        </w:rPr>
        <w:t>haan.</w:t>
      </w:r>
    </w:p>
    <w:p w:rsidR="00BA46F0" w:rsidRDefault="00BA46F0" w:rsidP="007C4D7E">
      <w:pPr>
        <w:tabs>
          <w:tab w:val="center" w:pos="4500"/>
        </w:tabs>
        <w:rPr>
          <w:rFonts w:ascii="Bookman Old Style" w:hAnsi="Bookman Old Style" w:cs="Arial"/>
        </w:rPr>
      </w:pPr>
    </w:p>
    <w:p w:rsidR="00CD696D" w:rsidRPr="00955281" w:rsidRDefault="00CD696D" w:rsidP="00306018">
      <w:pPr>
        <w:tabs>
          <w:tab w:val="center" w:pos="4500"/>
        </w:tabs>
        <w:jc w:val="center"/>
        <w:rPr>
          <w:rFonts w:ascii="Bookman Old Style" w:hAnsi="Bookman Old Style" w:cs="Arial"/>
        </w:rPr>
      </w:pPr>
      <w:proofErr w:type="gramStart"/>
      <w:r w:rsidRPr="00955281">
        <w:rPr>
          <w:rFonts w:ascii="Bookman Old Style" w:hAnsi="Bookman Old Style" w:cs="Arial"/>
        </w:rPr>
        <w:t>BAB  IV</w:t>
      </w:r>
      <w:proofErr w:type="gramEnd"/>
    </w:p>
    <w:p w:rsidR="00CD696D" w:rsidRPr="00955281" w:rsidRDefault="007C0007" w:rsidP="00306018">
      <w:pPr>
        <w:tabs>
          <w:tab w:val="center" w:pos="4500"/>
        </w:tabs>
        <w:jc w:val="center"/>
        <w:rPr>
          <w:rFonts w:ascii="Bookman Old Style" w:hAnsi="Bookman Old Style" w:cs="Arial"/>
        </w:rPr>
      </w:pPr>
      <w:r w:rsidRPr="00955281">
        <w:rPr>
          <w:rFonts w:ascii="Bookman Old Style" w:hAnsi="Bookman Old Style" w:cs="Arial"/>
        </w:rPr>
        <w:t>PERSYARATAN</w:t>
      </w:r>
      <w:r w:rsidR="00CD696D" w:rsidRPr="00955281">
        <w:rPr>
          <w:rFonts w:ascii="Bookman Old Style" w:hAnsi="Bookman Old Style" w:cs="Arial"/>
        </w:rPr>
        <w:t xml:space="preserve"> IZIN</w:t>
      </w:r>
    </w:p>
    <w:p w:rsidR="00CD696D" w:rsidRPr="00955281" w:rsidRDefault="00273471" w:rsidP="00306018">
      <w:pPr>
        <w:tabs>
          <w:tab w:val="center" w:pos="4500"/>
        </w:tabs>
        <w:jc w:val="center"/>
        <w:rPr>
          <w:rFonts w:ascii="Bookman Old Style" w:hAnsi="Bookman Old Style" w:cs="Arial"/>
        </w:rPr>
      </w:pPr>
      <w:r w:rsidRPr="00955281">
        <w:rPr>
          <w:rFonts w:ascii="Bookman Old Style" w:hAnsi="Bookman Old Style" w:cs="Arial"/>
        </w:rPr>
        <w:t xml:space="preserve">Pasal </w:t>
      </w:r>
      <w:r w:rsidR="00D34EFF" w:rsidRPr="00955281">
        <w:rPr>
          <w:rFonts w:ascii="Bookman Old Style" w:hAnsi="Bookman Old Style" w:cs="Arial"/>
        </w:rPr>
        <w:t>10</w:t>
      </w:r>
    </w:p>
    <w:p w:rsidR="000849C7" w:rsidRPr="00955281" w:rsidRDefault="000849C7" w:rsidP="003B2F49">
      <w:pPr>
        <w:pStyle w:val="ListParagraph"/>
        <w:tabs>
          <w:tab w:val="center" w:pos="4500"/>
        </w:tabs>
        <w:jc w:val="center"/>
        <w:rPr>
          <w:rFonts w:ascii="Bookman Old Style" w:hAnsi="Bookman Old Style" w:cs="Arial"/>
        </w:rPr>
      </w:pPr>
    </w:p>
    <w:p w:rsidR="00AC5C5F" w:rsidRPr="00955281" w:rsidRDefault="00273471" w:rsidP="003B2F49">
      <w:pPr>
        <w:pStyle w:val="ListParagraph"/>
        <w:tabs>
          <w:tab w:val="center" w:pos="4500"/>
        </w:tabs>
        <w:ind w:left="0"/>
        <w:jc w:val="both"/>
        <w:rPr>
          <w:rFonts w:ascii="Bookman Old Style" w:hAnsi="Bookman Old Style" w:cs="Arial"/>
        </w:rPr>
      </w:pPr>
      <w:r w:rsidRPr="00955281">
        <w:rPr>
          <w:rFonts w:ascii="Bookman Old Style" w:hAnsi="Bookman Old Style" w:cs="Arial"/>
        </w:rPr>
        <w:t>Permohonan SIUP sebagaimana di</w:t>
      </w:r>
      <w:r w:rsidR="004419D3" w:rsidRPr="00955281">
        <w:rPr>
          <w:rFonts w:ascii="Bookman Old Style" w:hAnsi="Bookman Old Style" w:cs="Arial"/>
        </w:rPr>
        <w:t>m</w:t>
      </w:r>
      <w:r w:rsidRPr="00955281">
        <w:rPr>
          <w:rFonts w:ascii="Bookman Old Style" w:hAnsi="Bookman Old Style" w:cs="Arial"/>
        </w:rPr>
        <w:t>a</w:t>
      </w:r>
      <w:r w:rsidR="004419D3" w:rsidRPr="00955281">
        <w:rPr>
          <w:rFonts w:ascii="Bookman Old Style" w:hAnsi="Bookman Old Style" w:cs="Arial"/>
        </w:rPr>
        <w:t xml:space="preserve">ksud dalam Pasal 9, </w:t>
      </w:r>
      <w:r w:rsidR="00865294" w:rsidRPr="00955281">
        <w:rPr>
          <w:rFonts w:ascii="Bookman Old Style" w:hAnsi="Bookman Old Style" w:cs="Arial"/>
        </w:rPr>
        <w:t xml:space="preserve">wajib melampirkan dokumen persyaratan masing-masing 3 (tiga) rangkap sebagai </w:t>
      </w:r>
      <w:proofErr w:type="gramStart"/>
      <w:r w:rsidR="00865294" w:rsidRPr="00955281">
        <w:rPr>
          <w:rFonts w:ascii="Bookman Old Style" w:hAnsi="Bookman Old Style" w:cs="Arial"/>
        </w:rPr>
        <w:t>berikut :</w:t>
      </w:r>
      <w:proofErr w:type="gramEnd"/>
    </w:p>
    <w:p w:rsidR="00865294" w:rsidRPr="00955281" w:rsidRDefault="00E45FD2" w:rsidP="003B2F49">
      <w:pPr>
        <w:pStyle w:val="ListParagraph"/>
        <w:numPr>
          <w:ilvl w:val="0"/>
          <w:numId w:val="18"/>
        </w:numPr>
        <w:tabs>
          <w:tab w:val="center" w:pos="4500"/>
        </w:tabs>
        <w:ind w:left="426" w:hanging="426"/>
        <w:jc w:val="both"/>
        <w:rPr>
          <w:rFonts w:ascii="Bookman Old Style" w:hAnsi="Bookman Old Style" w:cs="Arial"/>
        </w:rPr>
      </w:pPr>
      <w:r w:rsidRPr="00955281">
        <w:rPr>
          <w:rFonts w:ascii="Bookman Old Style" w:hAnsi="Bookman Old Style" w:cs="Arial"/>
        </w:rPr>
        <w:t>Perusahaan yang berbentuk perseroan terbatas :</w:t>
      </w:r>
    </w:p>
    <w:p w:rsidR="00E45FD2" w:rsidRPr="00955281" w:rsidRDefault="00E45FD2" w:rsidP="003B2F49">
      <w:pPr>
        <w:pStyle w:val="ListParagraph"/>
        <w:numPr>
          <w:ilvl w:val="0"/>
          <w:numId w:val="19"/>
        </w:numPr>
        <w:tabs>
          <w:tab w:val="center" w:pos="4500"/>
        </w:tabs>
        <w:ind w:left="851" w:hanging="425"/>
        <w:jc w:val="both"/>
        <w:rPr>
          <w:rFonts w:ascii="Bookman Old Style" w:hAnsi="Bookman Old Style" w:cs="Arial"/>
        </w:rPr>
      </w:pPr>
      <w:r w:rsidRPr="00955281">
        <w:rPr>
          <w:rFonts w:ascii="Bookman Old Style" w:hAnsi="Bookman Old Style" w:cs="Arial"/>
        </w:rPr>
        <w:t xml:space="preserve">Surat permohonan kepada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w:t>
      </w:r>
    </w:p>
    <w:p w:rsidR="00E45FD2" w:rsidRPr="00955281" w:rsidRDefault="00E45FD2" w:rsidP="003B2F49">
      <w:pPr>
        <w:pStyle w:val="ListParagraph"/>
        <w:numPr>
          <w:ilvl w:val="0"/>
          <w:numId w:val="19"/>
        </w:numPr>
        <w:tabs>
          <w:tab w:val="center" w:pos="4500"/>
        </w:tabs>
        <w:ind w:left="851" w:hanging="425"/>
        <w:jc w:val="both"/>
        <w:rPr>
          <w:rFonts w:ascii="Bookman Old Style" w:hAnsi="Bookman Old Style" w:cs="Arial"/>
        </w:rPr>
      </w:pPr>
      <w:r w:rsidRPr="00955281">
        <w:rPr>
          <w:rFonts w:ascii="Bookman Old Style" w:hAnsi="Bookman Old Style" w:cs="Arial"/>
        </w:rPr>
        <w:t>Foto copy akta pendirian perusahaan.</w:t>
      </w:r>
    </w:p>
    <w:p w:rsidR="00E45FD2" w:rsidRPr="00955281" w:rsidRDefault="00E45FD2" w:rsidP="003B2F49">
      <w:pPr>
        <w:pStyle w:val="ListParagraph"/>
        <w:numPr>
          <w:ilvl w:val="0"/>
          <w:numId w:val="19"/>
        </w:numPr>
        <w:tabs>
          <w:tab w:val="center" w:pos="4500"/>
        </w:tabs>
        <w:ind w:left="851" w:hanging="425"/>
        <w:jc w:val="both"/>
        <w:rPr>
          <w:rFonts w:ascii="Bookman Old Style" w:hAnsi="Bookman Old Style" w:cs="Arial"/>
        </w:rPr>
      </w:pPr>
      <w:r w:rsidRPr="00955281">
        <w:rPr>
          <w:rFonts w:ascii="Bookman Old Style" w:hAnsi="Bookman Old Style" w:cs="Arial"/>
        </w:rPr>
        <w:t xml:space="preserve">Foto copy surat pengesahan Badan Hukum dari Menteri </w:t>
      </w:r>
      <w:r w:rsidR="00C850D1">
        <w:rPr>
          <w:rFonts w:ascii="Bookman Old Style" w:hAnsi="Bookman Old Style" w:cs="Arial"/>
        </w:rPr>
        <w:t>Hukum dan Hak Asasi Manusia</w:t>
      </w:r>
      <w:r w:rsidRPr="00955281">
        <w:rPr>
          <w:rFonts w:ascii="Bookman Old Style" w:hAnsi="Bookman Old Style" w:cs="Arial"/>
        </w:rPr>
        <w:t xml:space="preserve"> bagi Perseroan Terbatas.</w:t>
      </w:r>
    </w:p>
    <w:p w:rsidR="00E45FD2" w:rsidRPr="00955281" w:rsidRDefault="00461962" w:rsidP="003B2F49">
      <w:pPr>
        <w:pStyle w:val="ListParagraph"/>
        <w:numPr>
          <w:ilvl w:val="0"/>
          <w:numId w:val="19"/>
        </w:numPr>
        <w:tabs>
          <w:tab w:val="center" w:pos="4500"/>
        </w:tabs>
        <w:ind w:left="851" w:hanging="425"/>
        <w:jc w:val="both"/>
        <w:rPr>
          <w:rFonts w:ascii="Bookman Old Style" w:hAnsi="Bookman Old Style" w:cs="Arial"/>
        </w:rPr>
      </w:pPr>
      <w:r w:rsidRPr="00955281">
        <w:rPr>
          <w:rFonts w:ascii="Bookman Old Style" w:hAnsi="Bookman Old Style" w:cs="Arial"/>
        </w:rPr>
        <w:t>Foto copy KTP pemilik/direktur utama/penanggungjawab perusahaan.</w:t>
      </w:r>
    </w:p>
    <w:p w:rsidR="00461962" w:rsidRPr="00955281" w:rsidRDefault="00461962" w:rsidP="003B2F49">
      <w:pPr>
        <w:pStyle w:val="ListParagraph"/>
        <w:numPr>
          <w:ilvl w:val="0"/>
          <w:numId w:val="19"/>
        </w:numPr>
        <w:tabs>
          <w:tab w:val="center" w:pos="4500"/>
        </w:tabs>
        <w:ind w:left="851" w:hanging="425"/>
        <w:jc w:val="both"/>
        <w:rPr>
          <w:rFonts w:ascii="Bookman Old Style" w:hAnsi="Bookman Old Style" w:cs="Arial"/>
        </w:rPr>
      </w:pPr>
      <w:r w:rsidRPr="00955281">
        <w:rPr>
          <w:rFonts w:ascii="Bookman Old Style" w:hAnsi="Bookman Old Style" w:cs="Arial"/>
        </w:rPr>
        <w:t>Foto copy Nomor Pokok Wajib Pajak (NPWP) perusahaan.</w:t>
      </w:r>
    </w:p>
    <w:p w:rsidR="00461962" w:rsidRPr="00955281" w:rsidRDefault="00461962" w:rsidP="003B2F49">
      <w:pPr>
        <w:pStyle w:val="ListParagraph"/>
        <w:numPr>
          <w:ilvl w:val="0"/>
          <w:numId w:val="19"/>
        </w:numPr>
        <w:tabs>
          <w:tab w:val="center" w:pos="4500"/>
        </w:tabs>
        <w:ind w:left="851" w:hanging="425"/>
        <w:jc w:val="both"/>
        <w:rPr>
          <w:rFonts w:ascii="Bookman Old Style" w:hAnsi="Bookman Old Style" w:cs="Arial"/>
        </w:rPr>
      </w:pPr>
      <w:r w:rsidRPr="00955281">
        <w:rPr>
          <w:rFonts w:ascii="Bookman Old Style" w:hAnsi="Bookman Old Style" w:cs="Arial"/>
        </w:rPr>
        <w:t>Foto copy Izin Gangguan (HO).</w:t>
      </w:r>
    </w:p>
    <w:p w:rsidR="00A545F1" w:rsidRPr="00955281" w:rsidRDefault="00461962" w:rsidP="00A545F1">
      <w:pPr>
        <w:pStyle w:val="ListParagraph"/>
        <w:numPr>
          <w:ilvl w:val="0"/>
          <w:numId w:val="19"/>
        </w:numPr>
        <w:tabs>
          <w:tab w:val="center" w:pos="4500"/>
        </w:tabs>
        <w:ind w:left="851" w:hanging="425"/>
        <w:jc w:val="both"/>
        <w:rPr>
          <w:rFonts w:ascii="Bookman Old Style" w:hAnsi="Bookman Old Style" w:cs="Arial"/>
        </w:rPr>
      </w:pPr>
      <w:r w:rsidRPr="00955281">
        <w:rPr>
          <w:rFonts w:ascii="Bookman Old Style" w:hAnsi="Bookman Old Style" w:cs="Arial"/>
        </w:rPr>
        <w:t>Pas foto ukuran 3 x 4 cm</w:t>
      </w:r>
      <w:r w:rsidR="00C251E5" w:rsidRPr="00955281">
        <w:rPr>
          <w:rFonts w:ascii="Bookman Old Style" w:hAnsi="Bookman Old Style" w:cs="Arial"/>
        </w:rPr>
        <w:t>.</w:t>
      </w:r>
    </w:p>
    <w:p w:rsidR="00E60740" w:rsidRPr="00955281" w:rsidRDefault="00E60740" w:rsidP="003B2F49">
      <w:pPr>
        <w:pStyle w:val="ListParagraph"/>
        <w:numPr>
          <w:ilvl w:val="0"/>
          <w:numId w:val="18"/>
        </w:numPr>
        <w:tabs>
          <w:tab w:val="center" w:pos="4500"/>
        </w:tabs>
        <w:ind w:left="426" w:hanging="426"/>
        <w:jc w:val="both"/>
        <w:rPr>
          <w:rFonts w:ascii="Bookman Old Style" w:hAnsi="Bookman Old Style" w:cs="Arial"/>
        </w:rPr>
      </w:pPr>
      <w:r w:rsidRPr="00955281">
        <w:rPr>
          <w:rFonts w:ascii="Bookman Old Style" w:hAnsi="Bookman Old Style" w:cs="Arial"/>
        </w:rPr>
        <w:t>Koperasi :</w:t>
      </w:r>
    </w:p>
    <w:p w:rsidR="004A5628" w:rsidRPr="00955281" w:rsidRDefault="004A5628" w:rsidP="003B2F49">
      <w:pPr>
        <w:pStyle w:val="ListParagraph"/>
        <w:numPr>
          <w:ilvl w:val="0"/>
          <w:numId w:val="20"/>
        </w:numPr>
        <w:tabs>
          <w:tab w:val="center" w:pos="4500"/>
        </w:tabs>
        <w:ind w:left="851" w:hanging="425"/>
        <w:jc w:val="both"/>
        <w:rPr>
          <w:rFonts w:ascii="Bookman Old Style" w:hAnsi="Bookman Old Style" w:cs="Arial"/>
        </w:rPr>
      </w:pPr>
      <w:r w:rsidRPr="00955281">
        <w:rPr>
          <w:rFonts w:ascii="Bookman Old Style" w:hAnsi="Bookman Old Style" w:cs="Arial"/>
        </w:rPr>
        <w:t xml:space="preserve">Surat permohonan kepada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w:t>
      </w:r>
    </w:p>
    <w:p w:rsidR="00F73DD1" w:rsidRPr="00955281" w:rsidRDefault="004A5628" w:rsidP="003B2F49">
      <w:pPr>
        <w:pStyle w:val="ListParagraph"/>
        <w:numPr>
          <w:ilvl w:val="0"/>
          <w:numId w:val="20"/>
        </w:numPr>
        <w:tabs>
          <w:tab w:val="center" w:pos="4500"/>
        </w:tabs>
        <w:ind w:left="851" w:hanging="425"/>
        <w:jc w:val="both"/>
        <w:rPr>
          <w:rFonts w:ascii="Bookman Old Style" w:hAnsi="Bookman Old Style" w:cs="Arial"/>
        </w:rPr>
      </w:pPr>
      <w:r w:rsidRPr="00955281">
        <w:rPr>
          <w:rFonts w:ascii="Bookman Old Style" w:hAnsi="Bookman Old Style" w:cs="Arial"/>
        </w:rPr>
        <w:t xml:space="preserve">Foto copy akta pendirian koperasi yang telah mendapatkan pengesahan dari </w:t>
      </w:r>
      <w:r w:rsidR="00F73DD1" w:rsidRPr="00955281">
        <w:rPr>
          <w:rFonts w:ascii="Bookman Old Style" w:hAnsi="Bookman Old Style" w:cs="Arial"/>
        </w:rPr>
        <w:t>instansi yang berwenang;</w:t>
      </w:r>
    </w:p>
    <w:p w:rsidR="00F73DD1" w:rsidRPr="00955281" w:rsidRDefault="00F73DD1" w:rsidP="003B2F49">
      <w:pPr>
        <w:pStyle w:val="ListParagraph"/>
        <w:numPr>
          <w:ilvl w:val="0"/>
          <w:numId w:val="20"/>
        </w:numPr>
        <w:tabs>
          <w:tab w:val="center" w:pos="4500"/>
        </w:tabs>
        <w:ind w:left="851" w:hanging="425"/>
        <w:jc w:val="both"/>
        <w:rPr>
          <w:rFonts w:ascii="Bookman Old Style" w:hAnsi="Bookman Old Style" w:cs="Arial"/>
        </w:rPr>
      </w:pPr>
      <w:r w:rsidRPr="00955281">
        <w:rPr>
          <w:rFonts w:ascii="Bookman Old Style" w:hAnsi="Bookman Old Style" w:cs="Arial"/>
        </w:rPr>
        <w:t>Foto copy Kartu Tanda Penduduk (KTP) pemilik atau penanggungjawab Koperasi;</w:t>
      </w:r>
    </w:p>
    <w:p w:rsidR="00F73DD1" w:rsidRPr="00955281" w:rsidRDefault="00F73DD1" w:rsidP="003B2F49">
      <w:pPr>
        <w:pStyle w:val="ListParagraph"/>
        <w:numPr>
          <w:ilvl w:val="0"/>
          <w:numId w:val="20"/>
        </w:numPr>
        <w:tabs>
          <w:tab w:val="center" w:pos="4500"/>
        </w:tabs>
        <w:ind w:left="851" w:hanging="425"/>
        <w:jc w:val="both"/>
        <w:rPr>
          <w:rFonts w:ascii="Bookman Old Style" w:hAnsi="Bookman Old Style" w:cs="Arial"/>
        </w:rPr>
      </w:pPr>
      <w:r w:rsidRPr="00955281">
        <w:rPr>
          <w:rFonts w:ascii="Bookman Old Style" w:hAnsi="Bookman Old Style" w:cs="Arial"/>
        </w:rPr>
        <w:t>Foto copy Nomor Pokok Wajib Pajak (NPWP).</w:t>
      </w:r>
    </w:p>
    <w:p w:rsidR="00E60740" w:rsidRPr="00955281" w:rsidRDefault="00F73DD1" w:rsidP="003B2F49">
      <w:pPr>
        <w:pStyle w:val="ListParagraph"/>
        <w:numPr>
          <w:ilvl w:val="0"/>
          <w:numId w:val="20"/>
        </w:numPr>
        <w:tabs>
          <w:tab w:val="center" w:pos="4500"/>
        </w:tabs>
        <w:ind w:left="851" w:hanging="425"/>
        <w:jc w:val="both"/>
        <w:rPr>
          <w:rFonts w:ascii="Bookman Old Style" w:hAnsi="Bookman Old Style" w:cs="Arial"/>
        </w:rPr>
      </w:pPr>
      <w:r w:rsidRPr="00955281">
        <w:rPr>
          <w:rFonts w:ascii="Bookman Old Style" w:hAnsi="Bookman Old Style" w:cs="Arial"/>
        </w:rPr>
        <w:t>Foto copy Izin Gangguan (HO);</w:t>
      </w:r>
    </w:p>
    <w:p w:rsidR="00947CBE" w:rsidRPr="00955281" w:rsidRDefault="00F73DD1" w:rsidP="00947CBE">
      <w:pPr>
        <w:pStyle w:val="ListParagraph"/>
        <w:numPr>
          <w:ilvl w:val="0"/>
          <w:numId w:val="20"/>
        </w:numPr>
        <w:tabs>
          <w:tab w:val="center" w:pos="4500"/>
        </w:tabs>
        <w:ind w:left="851" w:hanging="425"/>
        <w:jc w:val="both"/>
        <w:rPr>
          <w:rFonts w:ascii="Bookman Old Style" w:hAnsi="Bookman Old Style" w:cs="Arial"/>
        </w:rPr>
      </w:pPr>
      <w:r w:rsidRPr="00955281">
        <w:rPr>
          <w:rFonts w:ascii="Bookman Old Style" w:hAnsi="Bookman Old Style" w:cs="Arial"/>
        </w:rPr>
        <w:t>Pas foto ukuran 3 x 4 cm.</w:t>
      </w:r>
    </w:p>
    <w:p w:rsidR="00F73DD1" w:rsidRPr="00955281" w:rsidRDefault="00F73DD1" w:rsidP="003B2F49">
      <w:pPr>
        <w:pStyle w:val="ListParagraph"/>
        <w:numPr>
          <w:ilvl w:val="0"/>
          <w:numId w:val="18"/>
        </w:numPr>
        <w:tabs>
          <w:tab w:val="center" w:pos="4500"/>
        </w:tabs>
        <w:ind w:left="426" w:hanging="426"/>
        <w:jc w:val="both"/>
        <w:rPr>
          <w:rFonts w:ascii="Bookman Old Style" w:hAnsi="Bookman Old Style" w:cs="Arial"/>
        </w:rPr>
      </w:pPr>
      <w:r w:rsidRPr="00955281">
        <w:rPr>
          <w:rFonts w:ascii="Bookman Old Style" w:hAnsi="Bookman Old Style" w:cs="Arial"/>
        </w:rPr>
        <w:t>Perusahaan lainnya :</w:t>
      </w:r>
    </w:p>
    <w:p w:rsidR="00F73DD1" w:rsidRPr="00955281" w:rsidRDefault="00F73DD1" w:rsidP="003B2F49">
      <w:pPr>
        <w:pStyle w:val="ListParagraph"/>
        <w:numPr>
          <w:ilvl w:val="0"/>
          <w:numId w:val="22"/>
        </w:numPr>
        <w:tabs>
          <w:tab w:val="center" w:pos="4500"/>
        </w:tabs>
        <w:jc w:val="both"/>
        <w:rPr>
          <w:rFonts w:ascii="Bookman Old Style" w:hAnsi="Bookman Old Style" w:cs="Arial"/>
        </w:rPr>
      </w:pPr>
      <w:r w:rsidRPr="00955281">
        <w:rPr>
          <w:rFonts w:ascii="Bookman Old Style" w:hAnsi="Bookman Old Style" w:cs="Arial"/>
        </w:rPr>
        <w:t>perusahaan persekutuan :</w:t>
      </w:r>
    </w:p>
    <w:p w:rsidR="00F73DD1" w:rsidRPr="00955281" w:rsidRDefault="00F73DD1" w:rsidP="003B2F49">
      <w:pPr>
        <w:pStyle w:val="ListParagraph"/>
        <w:numPr>
          <w:ilvl w:val="0"/>
          <w:numId w:val="23"/>
        </w:numPr>
        <w:tabs>
          <w:tab w:val="center" w:pos="4500"/>
        </w:tabs>
        <w:jc w:val="both"/>
        <w:rPr>
          <w:rFonts w:ascii="Bookman Old Style" w:hAnsi="Bookman Old Style" w:cs="Arial"/>
        </w:rPr>
      </w:pPr>
      <w:r w:rsidRPr="00955281">
        <w:rPr>
          <w:rFonts w:ascii="Bookman Old Style" w:hAnsi="Bookman Old Style" w:cs="Arial"/>
        </w:rPr>
        <w:t xml:space="preserve">surat permohonan kepada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w:t>
      </w:r>
    </w:p>
    <w:p w:rsidR="00F73DD1" w:rsidRPr="00955281" w:rsidRDefault="00F73DD1" w:rsidP="003B2F49">
      <w:pPr>
        <w:pStyle w:val="ListParagraph"/>
        <w:numPr>
          <w:ilvl w:val="0"/>
          <w:numId w:val="23"/>
        </w:numPr>
        <w:tabs>
          <w:tab w:val="center" w:pos="4500"/>
        </w:tabs>
        <w:jc w:val="both"/>
        <w:rPr>
          <w:rFonts w:ascii="Bookman Old Style" w:hAnsi="Bookman Old Style" w:cs="Arial"/>
        </w:rPr>
      </w:pPr>
      <w:r w:rsidRPr="00955281">
        <w:rPr>
          <w:rFonts w:ascii="Bookman Old Style" w:hAnsi="Bookman Old Style" w:cs="Arial"/>
        </w:rPr>
        <w:t>Foto copy surat akta pendirian perusahaan atau akta notaris yang telah didaftarkan pada pengadilan Negeri;</w:t>
      </w:r>
    </w:p>
    <w:p w:rsidR="00F73DD1" w:rsidRPr="00955281" w:rsidRDefault="00F73DD1" w:rsidP="003B2F49">
      <w:pPr>
        <w:pStyle w:val="ListParagraph"/>
        <w:numPr>
          <w:ilvl w:val="0"/>
          <w:numId w:val="23"/>
        </w:numPr>
        <w:tabs>
          <w:tab w:val="center" w:pos="4500"/>
        </w:tabs>
        <w:jc w:val="both"/>
        <w:rPr>
          <w:rFonts w:ascii="Bookman Old Style" w:hAnsi="Bookman Old Style" w:cs="Arial"/>
        </w:rPr>
      </w:pPr>
      <w:r w:rsidRPr="00955281">
        <w:rPr>
          <w:rFonts w:ascii="Bookman Old Style" w:hAnsi="Bookman Old Style" w:cs="Arial"/>
        </w:rPr>
        <w:t>Foto copy Kartu Tanda Penduduk (KTP) pemilik atau penanggungjawab Perusahaan;</w:t>
      </w:r>
    </w:p>
    <w:p w:rsidR="00F73DD1" w:rsidRPr="00955281" w:rsidRDefault="00F73DD1" w:rsidP="003B2F49">
      <w:pPr>
        <w:pStyle w:val="ListParagraph"/>
        <w:numPr>
          <w:ilvl w:val="0"/>
          <w:numId w:val="23"/>
        </w:numPr>
        <w:tabs>
          <w:tab w:val="center" w:pos="4500"/>
        </w:tabs>
        <w:jc w:val="both"/>
        <w:rPr>
          <w:rFonts w:ascii="Bookman Old Style" w:hAnsi="Bookman Old Style" w:cs="Arial"/>
        </w:rPr>
      </w:pPr>
      <w:r w:rsidRPr="00955281">
        <w:rPr>
          <w:rFonts w:ascii="Bookman Old Style" w:hAnsi="Bookman Old Style" w:cs="Arial"/>
        </w:rPr>
        <w:lastRenderedPageBreak/>
        <w:t>Foto copy Nomor Pokok Wajib Pajak (NPWP) Perusahaan;</w:t>
      </w:r>
    </w:p>
    <w:p w:rsidR="00F73DD1" w:rsidRPr="00955281" w:rsidRDefault="00F73DD1" w:rsidP="003B2F49">
      <w:pPr>
        <w:pStyle w:val="ListParagraph"/>
        <w:numPr>
          <w:ilvl w:val="0"/>
          <w:numId w:val="23"/>
        </w:numPr>
        <w:tabs>
          <w:tab w:val="center" w:pos="4500"/>
        </w:tabs>
        <w:jc w:val="both"/>
        <w:rPr>
          <w:rFonts w:ascii="Bookman Old Style" w:hAnsi="Bookman Old Style" w:cs="Arial"/>
        </w:rPr>
      </w:pPr>
      <w:r w:rsidRPr="00955281">
        <w:rPr>
          <w:rFonts w:ascii="Bookman Old Style" w:hAnsi="Bookman Old Style" w:cs="Arial"/>
        </w:rPr>
        <w:t>Foto copy Izin Gangguan (HO);</w:t>
      </w:r>
    </w:p>
    <w:p w:rsidR="002C4985" w:rsidRPr="00955281" w:rsidRDefault="00F73DD1" w:rsidP="003B2F49">
      <w:pPr>
        <w:pStyle w:val="ListParagraph"/>
        <w:numPr>
          <w:ilvl w:val="0"/>
          <w:numId w:val="23"/>
        </w:numPr>
        <w:tabs>
          <w:tab w:val="center" w:pos="4500"/>
        </w:tabs>
        <w:jc w:val="both"/>
        <w:rPr>
          <w:rFonts w:ascii="Bookman Old Style" w:hAnsi="Bookman Old Style" w:cs="Arial"/>
        </w:rPr>
      </w:pPr>
      <w:r w:rsidRPr="00955281">
        <w:rPr>
          <w:rFonts w:ascii="Bookman Old Style" w:hAnsi="Bookman Old Style" w:cs="Arial"/>
        </w:rPr>
        <w:t>Pas foto ukuran 3 x 4 cm.</w:t>
      </w:r>
    </w:p>
    <w:p w:rsidR="00F73DD1" w:rsidRPr="00955281" w:rsidRDefault="00F73DD1" w:rsidP="003B2F49">
      <w:pPr>
        <w:pStyle w:val="ListParagraph"/>
        <w:numPr>
          <w:ilvl w:val="0"/>
          <w:numId w:val="22"/>
        </w:numPr>
        <w:tabs>
          <w:tab w:val="center" w:pos="4500"/>
        </w:tabs>
        <w:jc w:val="both"/>
        <w:rPr>
          <w:rFonts w:ascii="Bookman Old Style" w:hAnsi="Bookman Old Style" w:cs="Arial"/>
        </w:rPr>
      </w:pPr>
      <w:r w:rsidRPr="00955281">
        <w:rPr>
          <w:rFonts w:ascii="Bookman Old Style" w:hAnsi="Bookman Old Style" w:cs="Arial"/>
        </w:rPr>
        <w:t>Perusahaan perorangan</w:t>
      </w:r>
      <w:r w:rsidR="00073B9A" w:rsidRPr="00955281">
        <w:rPr>
          <w:rFonts w:ascii="Bookman Old Style" w:hAnsi="Bookman Old Style" w:cs="Arial"/>
        </w:rPr>
        <w:t xml:space="preserve"> :</w:t>
      </w:r>
    </w:p>
    <w:p w:rsidR="00073B9A" w:rsidRPr="00955281" w:rsidRDefault="00073B9A" w:rsidP="003B2F49">
      <w:pPr>
        <w:pStyle w:val="ListParagraph"/>
        <w:numPr>
          <w:ilvl w:val="0"/>
          <w:numId w:val="25"/>
        </w:numPr>
        <w:tabs>
          <w:tab w:val="center" w:pos="4500"/>
        </w:tabs>
        <w:jc w:val="both"/>
        <w:rPr>
          <w:rFonts w:ascii="Bookman Old Style" w:hAnsi="Bookman Old Style" w:cs="Arial"/>
        </w:rPr>
      </w:pPr>
      <w:r w:rsidRPr="00955281">
        <w:rPr>
          <w:rFonts w:ascii="Bookman Old Style" w:hAnsi="Bookman Old Style" w:cs="Arial"/>
        </w:rPr>
        <w:t xml:space="preserve">Surat permohonan kepada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w:t>
      </w:r>
    </w:p>
    <w:p w:rsidR="00073B9A" w:rsidRPr="00955281" w:rsidRDefault="00073B9A" w:rsidP="003B2F49">
      <w:pPr>
        <w:pStyle w:val="ListParagraph"/>
        <w:numPr>
          <w:ilvl w:val="0"/>
          <w:numId w:val="25"/>
        </w:numPr>
        <w:tabs>
          <w:tab w:val="center" w:pos="4500"/>
        </w:tabs>
        <w:jc w:val="both"/>
        <w:rPr>
          <w:rFonts w:ascii="Bookman Old Style" w:hAnsi="Bookman Old Style" w:cs="Arial"/>
        </w:rPr>
      </w:pPr>
      <w:r w:rsidRPr="00955281">
        <w:rPr>
          <w:rFonts w:ascii="Bookman Old Style" w:hAnsi="Bookman Old Style" w:cs="Arial"/>
        </w:rPr>
        <w:t>Foto copy Kartu Tanda Penduduk (KTP) pemilik atau penanggungjawab Perusahaan;</w:t>
      </w:r>
    </w:p>
    <w:p w:rsidR="00073B9A" w:rsidRPr="00955281" w:rsidRDefault="00073B9A" w:rsidP="003B2F49">
      <w:pPr>
        <w:pStyle w:val="ListParagraph"/>
        <w:numPr>
          <w:ilvl w:val="0"/>
          <w:numId w:val="25"/>
        </w:numPr>
        <w:tabs>
          <w:tab w:val="center" w:pos="4500"/>
        </w:tabs>
        <w:jc w:val="both"/>
        <w:rPr>
          <w:rFonts w:ascii="Bookman Old Style" w:hAnsi="Bookman Old Style" w:cs="Arial"/>
        </w:rPr>
      </w:pPr>
      <w:r w:rsidRPr="00955281">
        <w:rPr>
          <w:rFonts w:ascii="Bookman Old Style" w:hAnsi="Bookman Old Style" w:cs="Arial"/>
        </w:rPr>
        <w:t>Foto copy Nomor Pokok Wajib Pajak (NPWP) Perusahaan;</w:t>
      </w:r>
    </w:p>
    <w:p w:rsidR="00073B9A" w:rsidRPr="00955281" w:rsidRDefault="00073B9A" w:rsidP="003B2F49">
      <w:pPr>
        <w:pStyle w:val="ListParagraph"/>
        <w:numPr>
          <w:ilvl w:val="0"/>
          <w:numId w:val="25"/>
        </w:numPr>
        <w:tabs>
          <w:tab w:val="center" w:pos="4500"/>
        </w:tabs>
        <w:jc w:val="both"/>
        <w:rPr>
          <w:rFonts w:ascii="Bookman Old Style" w:hAnsi="Bookman Old Style" w:cs="Arial"/>
        </w:rPr>
      </w:pPr>
      <w:r w:rsidRPr="00955281">
        <w:rPr>
          <w:rFonts w:ascii="Bookman Old Style" w:hAnsi="Bookman Old Style" w:cs="Arial"/>
        </w:rPr>
        <w:t>Foto copy Izin Gangguan (HO);</w:t>
      </w:r>
    </w:p>
    <w:p w:rsidR="00073B9A" w:rsidRPr="00955281" w:rsidRDefault="00073B9A" w:rsidP="003B2F49">
      <w:pPr>
        <w:pStyle w:val="ListParagraph"/>
        <w:numPr>
          <w:ilvl w:val="0"/>
          <w:numId w:val="25"/>
        </w:numPr>
        <w:tabs>
          <w:tab w:val="center" w:pos="4500"/>
        </w:tabs>
        <w:jc w:val="both"/>
        <w:rPr>
          <w:rFonts w:ascii="Bookman Old Style" w:hAnsi="Bookman Old Style" w:cs="Arial"/>
        </w:rPr>
      </w:pPr>
      <w:r w:rsidRPr="00955281">
        <w:rPr>
          <w:rFonts w:ascii="Bookman Old Style" w:hAnsi="Bookman Old Style" w:cs="Arial"/>
        </w:rPr>
        <w:t>Pas foto ukuran 3 x 4 cm.</w:t>
      </w:r>
    </w:p>
    <w:p w:rsidR="00F73DD1" w:rsidRPr="00955281" w:rsidRDefault="00F73DD1" w:rsidP="003B2F49">
      <w:pPr>
        <w:pStyle w:val="ListParagraph"/>
        <w:numPr>
          <w:ilvl w:val="0"/>
          <w:numId w:val="18"/>
        </w:numPr>
        <w:tabs>
          <w:tab w:val="center" w:pos="4500"/>
        </w:tabs>
        <w:ind w:left="426" w:hanging="426"/>
        <w:jc w:val="both"/>
        <w:rPr>
          <w:rFonts w:ascii="Bookman Old Style" w:hAnsi="Bookman Old Style" w:cs="Arial"/>
        </w:rPr>
      </w:pPr>
      <w:r w:rsidRPr="00955281">
        <w:rPr>
          <w:rFonts w:ascii="Bookman Old Style" w:hAnsi="Bookman Old Style" w:cs="Arial"/>
        </w:rPr>
        <w:t>Pembaharuan atau pendaftaran ulang izin :</w:t>
      </w:r>
    </w:p>
    <w:p w:rsidR="00E60740" w:rsidRPr="00955281" w:rsidRDefault="00F006C6" w:rsidP="003B2F49">
      <w:pPr>
        <w:pStyle w:val="ListParagraph"/>
        <w:numPr>
          <w:ilvl w:val="0"/>
          <w:numId w:val="26"/>
        </w:numPr>
        <w:tabs>
          <w:tab w:val="center" w:pos="4500"/>
        </w:tabs>
        <w:jc w:val="both"/>
        <w:rPr>
          <w:rFonts w:ascii="Bookman Old Style" w:hAnsi="Bookman Old Style" w:cs="Arial"/>
        </w:rPr>
      </w:pPr>
      <w:r w:rsidRPr="00955281">
        <w:rPr>
          <w:rFonts w:ascii="Bookman Old Style" w:hAnsi="Bookman Old Style" w:cs="Arial"/>
        </w:rPr>
        <w:t xml:space="preserve">Surat permohonan kepada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w:t>
      </w:r>
      <w:r w:rsidR="00947CBE" w:rsidRPr="00955281">
        <w:rPr>
          <w:rFonts w:ascii="Bookman Old Style" w:hAnsi="Bookman Old Style" w:cs="Arial"/>
        </w:rPr>
        <w:t>.</w:t>
      </w:r>
    </w:p>
    <w:p w:rsidR="00F006C6" w:rsidRPr="00955281" w:rsidRDefault="00F006C6" w:rsidP="003B2F49">
      <w:pPr>
        <w:pStyle w:val="ListParagraph"/>
        <w:numPr>
          <w:ilvl w:val="0"/>
          <w:numId w:val="26"/>
        </w:numPr>
        <w:tabs>
          <w:tab w:val="center" w:pos="4500"/>
        </w:tabs>
        <w:jc w:val="both"/>
        <w:rPr>
          <w:rFonts w:ascii="Bookman Old Style" w:hAnsi="Bookman Old Style" w:cs="Arial"/>
        </w:rPr>
      </w:pPr>
      <w:r w:rsidRPr="00955281">
        <w:rPr>
          <w:rFonts w:ascii="Bookman Old Style" w:hAnsi="Bookman Old Style" w:cs="Arial"/>
        </w:rPr>
        <w:t>Foto copy Kartu Tanda Pen</w:t>
      </w:r>
      <w:r w:rsidR="00947CBE" w:rsidRPr="00955281">
        <w:rPr>
          <w:rFonts w:ascii="Bookman Old Style" w:hAnsi="Bookman Old Style" w:cs="Arial"/>
        </w:rPr>
        <w:t>duduk (KTP) atau Identitas diri.</w:t>
      </w:r>
    </w:p>
    <w:p w:rsidR="00F006C6" w:rsidRPr="00955281" w:rsidRDefault="00F006C6" w:rsidP="003B2F49">
      <w:pPr>
        <w:pStyle w:val="ListParagraph"/>
        <w:numPr>
          <w:ilvl w:val="0"/>
          <w:numId w:val="26"/>
        </w:numPr>
        <w:tabs>
          <w:tab w:val="center" w:pos="4500"/>
        </w:tabs>
        <w:jc w:val="both"/>
        <w:rPr>
          <w:rFonts w:ascii="Bookman Old Style" w:hAnsi="Bookman Old Style" w:cs="Arial"/>
        </w:rPr>
      </w:pPr>
      <w:r w:rsidRPr="00955281">
        <w:rPr>
          <w:rFonts w:ascii="Bookman Old Style" w:hAnsi="Bookman Old Style" w:cs="Arial"/>
        </w:rPr>
        <w:t xml:space="preserve">Foto copy akta </w:t>
      </w:r>
      <w:r w:rsidR="00947CBE" w:rsidRPr="00955281">
        <w:rPr>
          <w:rFonts w:ascii="Bookman Old Style" w:hAnsi="Bookman Old Style" w:cs="Arial"/>
        </w:rPr>
        <w:t>pendirian perusahaan bila perlu.</w:t>
      </w:r>
    </w:p>
    <w:p w:rsidR="00F006C6" w:rsidRPr="00955281" w:rsidRDefault="00F006C6" w:rsidP="003B2F49">
      <w:pPr>
        <w:pStyle w:val="ListParagraph"/>
        <w:numPr>
          <w:ilvl w:val="0"/>
          <w:numId w:val="26"/>
        </w:numPr>
        <w:tabs>
          <w:tab w:val="center" w:pos="4500"/>
        </w:tabs>
        <w:jc w:val="both"/>
        <w:rPr>
          <w:rFonts w:ascii="Bookman Old Style" w:hAnsi="Bookman Old Style" w:cs="Arial"/>
        </w:rPr>
      </w:pPr>
      <w:r w:rsidRPr="00955281">
        <w:rPr>
          <w:rFonts w:ascii="Bookman Old Style" w:hAnsi="Bookman Old Style" w:cs="Arial"/>
        </w:rPr>
        <w:t>SIUP Asli</w:t>
      </w:r>
      <w:r w:rsidR="00947CBE" w:rsidRPr="00955281">
        <w:rPr>
          <w:rFonts w:ascii="Bookman Old Style" w:hAnsi="Bookman Old Style" w:cs="Arial"/>
        </w:rPr>
        <w:t>.</w:t>
      </w:r>
    </w:p>
    <w:p w:rsidR="00F006C6" w:rsidRPr="00955281" w:rsidRDefault="00F006C6" w:rsidP="003B2F49">
      <w:pPr>
        <w:pStyle w:val="ListParagraph"/>
        <w:numPr>
          <w:ilvl w:val="0"/>
          <w:numId w:val="26"/>
        </w:numPr>
        <w:tabs>
          <w:tab w:val="center" w:pos="4500"/>
        </w:tabs>
        <w:jc w:val="both"/>
        <w:rPr>
          <w:rFonts w:ascii="Bookman Old Style" w:hAnsi="Bookman Old Style" w:cs="Arial"/>
        </w:rPr>
      </w:pPr>
      <w:r w:rsidRPr="00955281">
        <w:rPr>
          <w:rFonts w:ascii="Bookman Old Style" w:hAnsi="Bookman Old Style" w:cs="Arial"/>
        </w:rPr>
        <w:t>Foto copy Sertifikat Badan Usaha (SBU) bila dianggap perlu.</w:t>
      </w:r>
    </w:p>
    <w:p w:rsidR="005B7DC8" w:rsidRPr="00955281" w:rsidRDefault="005B7DC8" w:rsidP="003B2F49">
      <w:pPr>
        <w:tabs>
          <w:tab w:val="center" w:pos="4500"/>
        </w:tabs>
        <w:jc w:val="both"/>
        <w:rPr>
          <w:rFonts w:ascii="Bookman Old Style" w:hAnsi="Bookman Old Style" w:cs="Arial"/>
        </w:rPr>
      </w:pPr>
    </w:p>
    <w:p w:rsidR="005B7DC8" w:rsidRPr="00955281" w:rsidRDefault="005B7DC8" w:rsidP="003B2F49">
      <w:pPr>
        <w:tabs>
          <w:tab w:val="center" w:pos="4500"/>
        </w:tabs>
        <w:jc w:val="center"/>
        <w:rPr>
          <w:rFonts w:ascii="Bookman Old Style" w:hAnsi="Bookman Old Style" w:cs="Arial"/>
        </w:rPr>
      </w:pPr>
      <w:r w:rsidRPr="00955281">
        <w:rPr>
          <w:rFonts w:ascii="Bookman Old Style" w:hAnsi="Bookman Old Style" w:cs="Arial"/>
        </w:rPr>
        <w:t>Pasal 11</w:t>
      </w:r>
    </w:p>
    <w:p w:rsidR="00947CBE" w:rsidRPr="00955281" w:rsidRDefault="00947CBE" w:rsidP="003B2F49">
      <w:pPr>
        <w:tabs>
          <w:tab w:val="center" w:pos="4500"/>
        </w:tabs>
        <w:jc w:val="center"/>
        <w:rPr>
          <w:rFonts w:ascii="Bookman Old Style" w:hAnsi="Bookman Old Style" w:cs="Arial"/>
        </w:rPr>
      </w:pPr>
    </w:p>
    <w:p w:rsidR="00AC5C5F" w:rsidRPr="007C4D7E" w:rsidRDefault="005B7DC8" w:rsidP="00AC5C5F">
      <w:pPr>
        <w:pStyle w:val="ListParagraph"/>
        <w:numPr>
          <w:ilvl w:val="0"/>
          <w:numId w:val="27"/>
        </w:numPr>
        <w:tabs>
          <w:tab w:val="center" w:pos="4500"/>
        </w:tabs>
        <w:ind w:left="426"/>
        <w:jc w:val="both"/>
        <w:rPr>
          <w:rFonts w:ascii="Bookman Old Style" w:hAnsi="Bookman Old Style" w:cs="Arial"/>
        </w:rPr>
      </w:pPr>
      <w:r w:rsidRPr="00955281">
        <w:rPr>
          <w:rFonts w:ascii="Bookman Old Style" w:hAnsi="Bookman Old Style" w:cs="Arial"/>
        </w:rPr>
        <w:t xml:space="preserve">Apabila dalam jangka waktu 15 (lima belas) hari kerja sejak tanggal pengajuan permohonan pengesahan Badan Hukum kepada Menteri </w:t>
      </w:r>
      <w:r w:rsidR="00C850D1">
        <w:rPr>
          <w:rFonts w:ascii="Bookman Old Style" w:hAnsi="Bookman Old Style" w:cs="Arial"/>
        </w:rPr>
        <w:t>Hukum dan Hak Asasi Manusia</w:t>
      </w:r>
      <w:r w:rsidRPr="00955281">
        <w:rPr>
          <w:rFonts w:ascii="Bookman Old Style" w:hAnsi="Bookman Old Style" w:cs="Arial"/>
        </w:rPr>
        <w:t xml:space="preserve"> pemohon S</w:t>
      </w:r>
      <w:r w:rsidR="009D08AE" w:rsidRPr="00955281">
        <w:rPr>
          <w:rFonts w:ascii="Bookman Old Style" w:hAnsi="Bookman Old Style" w:cs="Arial"/>
        </w:rPr>
        <w:t>IUP sebagaimana dimaksud dalam P</w:t>
      </w:r>
      <w:r w:rsidRPr="00955281">
        <w:rPr>
          <w:rFonts w:ascii="Bookman Old Style" w:hAnsi="Bookman Old Style" w:cs="Arial"/>
        </w:rPr>
        <w:t xml:space="preserve">asal 10 huruf a belum mendapatkan Surat pengesahan Badan Hukum </w:t>
      </w:r>
      <w:r w:rsidR="00C850D1">
        <w:rPr>
          <w:rFonts w:ascii="Bookman Old Style" w:hAnsi="Bookman Old Style" w:cs="Arial"/>
        </w:rPr>
        <w:t>maka</w:t>
      </w:r>
      <w:r w:rsidR="009D08AE" w:rsidRPr="00955281">
        <w:rPr>
          <w:rFonts w:ascii="Bookman Old Style" w:hAnsi="Bookman Old Style" w:cs="Arial"/>
        </w:rPr>
        <w:t xml:space="preserve"> pemoh</w:t>
      </w:r>
      <w:r w:rsidR="00162F03" w:rsidRPr="00955281">
        <w:rPr>
          <w:rFonts w:ascii="Bookman Old Style" w:hAnsi="Bookman Old Style" w:cs="Arial"/>
        </w:rPr>
        <w:t>on SIUP cukup melampirkan foto</w:t>
      </w:r>
      <w:r w:rsidR="008200D3" w:rsidRPr="00955281">
        <w:rPr>
          <w:rFonts w:ascii="Bookman Old Style" w:hAnsi="Bookman Old Style" w:cs="Arial"/>
          <w:lang w:val="id-ID"/>
        </w:rPr>
        <w:t xml:space="preserve"> c</w:t>
      </w:r>
      <w:r w:rsidR="009D08AE" w:rsidRPr="00955281">
        <w:rPr>
          <w:rFonts w:ascii="Bookman Old Style" w:hAnsi="Bookman Old Style" w:cs="Arial"/>
        </w:rPr>
        <w:t xml:space="preserve">opi data akta pendirian perseroan dan foto kopi bukti setor biaya administrasi pembayaran proses pengesahan Badan Hukum dari </w:t>
      </w:r>
      <w:r w:rsidR="00C850D1">
        <w:rPr>
          <w:rFonts w:ascii="Bookman Old Style" w:hAnsi="Bookman Old Style" w:cs="Arial"/>
        </w:rPr>
        <w:t>Kementerian Hukum dam Hak Asasi Manusia</w:t>
      </w:r>
      <w:r w:rsidR="009D08AE" w:rsidRPr="00955281">
        <w:rPr>
          <w:rFonts w:ascii="Bookman Old Style" w:hAnsi="Bookman Old Style" w:cs="Arial"/>
        </w:rPr>
        <w:t xml:space="preserve"> sebagai kelengkapan persyaratan untuk mendapatkan SIUP.</w:t>
      </w:r>
    </w:p>
    <w:p w:rsidR="009D08AE" w:rsidRPr="00955281" w:rsidRDefault="009D08AE" w:rsidP="003B2F49">
      <w:pPr>
        <w:pStyle w:val="ListParagraph"/>
        <w:numPr>
          <w:ilvl w:val="0"/>
          <w:numId w:val="27"/>
        </w:numPr>
        <w:tabs>
          <w:tab w:val="center" w:pos="4500"/>
        </w:tabs>
        <w:ind w:left="426"/>
        <w:jc w:val="both"/>
        <w:rPr>
          <w:rFonts w:ascii="Bookman Old Style" w:hAnsi="Bookman Old Style" w:cs="Arial"/>
        </w:rPr>
      </w:pPr>
      <w:r w:rsidRPr="00955281">
        <w:rPr>
          <w:rFonts w:ascii="Bookman Old Style" w:hAnsi="Bookman Old Style" w:cs="Arial"/>
        </w:rPr>
        <w:t xml:space="preserve">Apabila pemohon SIUP sebagaimana dimaksud dalam Pasal 10 huruf a telah memperoleh Surat Pengesahan Badan Hukum dari Menteri </w:t>
      </w:r>
      <w:r w:rsidR="00C850D1">
        <w:rPr>
          <w:rFonts w:ascii="Bookman Old Style" w:hAnsi="Bookman Old Style" w:cs="Arial"/>
        </w:rPr>
        <w:t>Hukum dan Hak Asasi Manusia</w:t>
      </w:r>
      <w:r w:rsidR="00043B62" w:rsidRPr="00955281">
        <w:rPr>
          <w:rFonts w:ascii="Bookman Old Style" w:hAnsi="Bookman Old Style" w:cs="Arial"/>
        </w:rPr>
        <w:t xml:space="preserve">, </w:t>
      </w:r>
      <w:r w:rsidR="00C850D1">
        <w:rPr>
          <w:rFonts w:ascii="Bookman Old Style" w:hAnsi="Bookman Old Style" w:cs="Arial"/>
        </w:rPr>
        <w:t xml:space="preserve">maka </w:t>
      </w:r>
      <w:r w:rsidR="00043B62" w:rsidRPr="00955281">
        <w:rPr>
          <w:rFonts w:ascii="Bookman Old Style" w:hAnsi="Bookman Old Style" w:cs="Arial"/>
        </w:rPr>
        <w:t>wajib menyampaikan foto</w:t>
      </w:r>
      <w:r w:rsidRPr="00955281">
        <w:rPr>
          <w:rFonts w:ascii="Bookman Old Style" w:hAnsi="Bookman Old Style" w:cs="Arial"/>
        </w:rPr>
        <w:t xml:space="preserve">kopi Surat Pengesahan Badan Hukum </w:t>
      </w:r>
      <w:r w:rsidR="00C850D1">
        <w:rPr>
          <w:rFonts w:ascii="Bookman Old Style" w:hAnsi="Bookman Old Style" w:cs="Arial"/>
        </w:rPr>
        <w:t>tersebut</w:t>
      </w:r>
      <w:r w:rsidRPr="00955281">
        <w:rPr>
          <w:rFonts w:ascii="Bookman Old Style" w:hAnsi="Bookman Old Style" w:cs="Arial"/>
        </w:rPr>
        <w:t xml:space="preserve"> kepada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 paling lambat 14 (empat belas) hari kerja terhitung sejak tanggal diterbitkannya surat pengesahan tersebut.</w:t>
      </w:r>
    </w:p>
    <w:p w:rsidR="009D08AE" w:rsidRPr="00955281" w:rsidRDefault="009D08AE" w:rsidP="003B2F49">
      <w:pPr>
        <w:pStyle w:val="ListParagraph"/>
        <w:numPr>
          <w:ilvl w:val="0"/>
          <w:numId w:val="27"/>
        </w:numPr>
        <w:tabs>
          <w:tab w:val="center" w:pos="4500"/>
        </w:tabs>
        <w:ind w:left="426"/>
        <w:jc w:val="both"/>
        <w:rPr>
          <w:rFonts w:ascii="Bookman Old Style" w:hAnsi="Bookman Old Style" w:cs="Arial"/>
        </w:rPr>
      </w:pPr>
      <w:r w:rsidRPr="00955281">
        <w:rPr>
          <w:rFonts w:ascii="Bookman Old Style" w:hAnsi="Bookman Old Style" w:cs="Arial"/>
        </w:rPr>
        <w:t>Bagi perusahaan sebagaimana dimaksud dalam Pasal 10 yang tidak d</w:t>
      </w:r>
      <w:r w:rsidR="00947CBE" w:rsidRPr="00955281">
        <w:rPr>
          <w:rFonts w:ascii="Bookman Old Style" w:hAnsi="Bookman Old Style" w:cs="Arial"/>
        </w:rPr>
        <w:t>i</w:t>
      </w:r>
      <w:r w:rsidRPr="00955281">
        <w:rPr>
          <w:rFonts w:ascii="Bookman Old Style" w:hAnsi="Bookman Old Style" w:cs="Arial"/>
        </w:rPr>
        <w:t>persyaratkan  memperoleh Surat Izin Tempat Usaha (SITU) berdasarkan ketentuan Izin Gangguan (HO) tidak perlu melampirkan Surat Izin Tempat Usaha (SITU) dan SIUP dapat diterbitkan.</w:t>
      </w:r>
    </w:p>
    <w:p w:rsidR="009D08AE" w:rsidRPr="00955281" w:rsidRDefault="009D08AE" w:rsidP="003B2F49">
      <w:pPr>
        <w:pStyle w:val="ListParagraph"/>
        <w:numPr>
          <w:ilvl w:val="0"/>
          <w:numId w:val="27"/>
        </w:numPr>
        <w:tabs>
          <w:tab w:val="center" w:pos="4500"/>
        </w:tabs>
        <w:ind w:left="426"/>
        <w:jc w:val="both"/>
        <w:rPr>
          <w:rFonts w:ascii="Bookman Old Style" w:hAnsi="Bookman Old Style" w:cs="Arial"/>
        </w:rPr>
      </w:pPr>
      <w:r w:rsidRPr="00955281">
        <w:rPr>
          <w:rFonts w:ascii="Bookman Old Style" w:hAnsi="Bookman Old Style" w:cs="Arial"/>
        </w:rPr>
        <w:t>Setiap dokumen persyaratan sebagaimana diamksud dalam Pasal 10 harus dilampirkan aslinya untuk penelitian dan akan dikembalikan kepada perusahaan yang bersangkutan setelah penelitian dokumen selesai.</w:t>
      </w:r>
    </w:p>
    <w:p w:rsidR="00A545F1" w:rsidRDefault="00A545F1" w:rsidP="003B2F49">
      <w:pPr>
        <w:tabs>
          <w:tab w:val="center" w:pos="4500"/>
        </w:tabs>
        <w:jc w:val="both"/>
        <w:rPr>
          <w:rFonts w:ascii="Bookman Old Style" w:hAnsi="Bookman Old Style" w:cs="Arial"/>
          <w:lang w:val="en-GB"/>
        </w:rPr>
      </w:pPr>
    </w:p>
    <w:p w:rsidR="007C4D7E" w:rsidRDefault="007C4D7E" w:rsidP="003B2F49">
      <w:pPr>
        <w:tabs>
          <w:tab w:val="center" w:pos="4500"/>
        </w:tabs>
        <w:jc w:val="both"/>
        <w:rPr>
          <w:rFonts w:ascii="Bookman Old Style" w:hAnsi="Bookman Old Style" w:cs="Arial"/>
          <w:lang w:val="en-GB"/>
        </w:rPr>
      </w:pPr>
    </w:p>
    <w:p w:rsidR="007C4D7E" w:rsidRDefault="007C4D7E" w:rsidP="003B2F49">
      <w:pPr>
        <w:tabs>
          <w:tab w:val="center" w:pos="4500"/>
        </w:tabs>
        <w:jc w:val="both"/>
        <w:rPr>
          <w:rFonts w:ascii="Bookman Old Style" w:hAnsi="Bookman Old Style" w:cs="Arial"/>
          <w:lang w:val="en-GB"/>
        </w:rPr>
      </w:pPr>
    </w:p>
    <w:p w:rsidR="007C4D7E" w:rsidRPr="00955281" w:rsidRDefault="007C4D7E" w:rsidP="003B2F49">
      <w:pPr>
        <w:tabs>
          <w:tab w:val="center" w:pos="4500"/>
        </w:tabs>
        <w:jc w:val="both"/>
        <w:rPr>
          <w:rFonts w:ascii="Bookman Old Style" w:hAnsi="Bookman Old Style" w:cs="Arial"/>
          <w:lang w:val="en-GB"/>
        </w:rPr>
      </w:pPr>
    </w:p>
    <w:p w:rsidR="007C4D7E" w:rsidRDefault="007C4D7E" w:rsidP="003B2F49">
      <w:pPr>
        <w:tabs>
          <w:tab w:val="center" w:pos="4500"/>
        </w:tabs>
        <w:jc w:val="center"/>
        <w:rPr>
          <w:rFonts w:ascii="Bookman Old Style" w:hAnsi="Bookman Old Style" w:cs="Arial"/>
        </w:rPr>
      </w:pPr>
    </w:p>
    <w:p w:rsidR="006C7089" w:rsidRPr="00955281" w:rsidRDefault="006C7089" w:rsidP="003B2F49">
      <w:pPr>
        <w:tabs>
          <w:tab w:val="center" w:pos="4500"/>
        </w:tabs>
        <w:jc w:val="center"/>
        <w:rPr>
          <w:rFonts w:ascii="Bookman Old Style" w:hAnsi="Bookman Old Style" w:cs="Arial"/>
        </w:rPr>
      </w:pPr>
      <w:r w:rsidRPr="00955281">
        <w:rPr>
          <w:rFonts w:ascii="Bookman Old Style" w:hAnsi="Bookman Old Style" w:cs="Arial"/>
        </w:rPr>
        <w:lastRenderedPageBreak/>
        <w:t>Pasal 12</w:t>
      </w:r>
    </w:p>
    <w:p w:rsidR="00947CBE" w:rsidRPr="00955281" w:rsidRDefault="00947CBE" w:rsidP="003B2F49">
      <w:pPr>
        <w:tabs>
          <w:tab w:val="center" w:pos="4500"/>
        </w:tabs>
        <w:jc w:val="center"/>
        <w:rPr>
          <w:rFonts w:ascii="Bookman Old Style" w:hAnsi="Bookman Old Style" w:cs="Arial"/>
        </w:rPr>
      </w:pPr>
    </w:p>
    <w:p w:rsidR="006C7089" w:rsidRPr="00955281" w:rsidRDefault="006C7089" w:rsidP="003B2F49">
      <w:pPr>
        <w:pStyle w:val="ListParagraph"/>
        <w:numPr>
          <w:ilvl w:val="0"/>
          <w:numId w:val="28"/>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Perusahaan yang dibebaskan dari kewajiban memperoleh SIUP sebagaimana dimaksud dalam Pasal 6 ayat (1) huruf a, dapat diberikan SIUP apabila dikehendaki oleh perusahaan dengan menyampaikan surat permohonan SIUP kepada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 dengan melampirkan fotokopi Kartu Tanda Penduduk (KTP) pemilik atau pena</w:t>
      </w:r>
      <w:r w:rsidR="00947CBE" w:rsidRPr="00955281">
        <w:rPr>
          <w:rFonts w:ascii="Bookman Old Style" w:hAnsi="Bookman Old Style" w:cs="Arial"/>
        </w:rPr>
        <w:t>n</w:t>
      </w:r>
      <w:r w:rsidRPr="00955281">
        <w:rPr>
          <w:rFonts w:ascii="Bookman Old Style" w:hAnsi="Bookman Old Style" w:cs="Arial"/>
        </w:rPr>
        <w:t>ggungjawab.</w:t>
      </w:r>
    </w:p>
    <w:p w:rsidR="00853A35" w:rsidRPr="00955281" w:rsidRDefault="006C7089" w:rsidP="003B2F49">
      <w:pPr>
        <w:pStyle w:val="ListParagraph"/>
        <w:numPr>
          <w:ilvl w:val="0"/>
          <w:numId w:val="28"/>
        </w:numPr>
        <w:tabs>
          <w:tab w:val="center" w:pos="4500"/>
        </w:tabs>
        <w:ind w:left="426" w:hanging="426"/>
        <w:jc w:val="both"/>
        <w:rPr>
          <w:rFonts w:ascii="Bookman Old Style" w:hAnsi="Bookman Old Style" w:cs="Arial"/>
        </w:rPr>
      </w:pPr>
      <w:r w:rsidRPr="00955281">
        <w:rPr>
          <w:rFonts w:ascii="Bookman Old Style" w:hAnsi="Bookman Old Style" w:cs="Arial"/>
        </w:rPr>
        <w:t xml:space="preserve">Fotokopi </w:t>
      </w:r>
      <w:r w:rsidR="00853A35" w:rsidRPr="00955281">
        <w:rPr>
          <w:rFonts w:ascii="Bookman Old Style" w:hAnsi="Bookman Old Style" w:cs="Arial"/>
        </w:rPr>
        <w:t>Kartu Tanda Penduduk (KTP) sebagaimana dimaksud pada ayat (1) disertai aslinya guna penelitian dan akan dikembalikan kepada yang bersangkutan setelah penelitian selesai.</w:t>
      </w:r>
    </w:p>
    <w:p w:rsidR="00947CBE" w:rsidRPr="00955281" w:rsidRDefault="00947CBE" w:rsidP="00A545F1">
      <w:pPr>
        <w:tabs>
          <w:tab w:val="center" w:pos="4500"/>
        </w:tabs>
        <w:rPr>
          <w:rFonts w:ascii="Bookman Old Style" w:hAnsi="Bookman Old Style" w:cs="Arial"/>
        </w:rPr>
      </w:pPr>
    </w:p>
    <w:p w:rsidR="00853A35" w:rsidRPr="00955281" w:rsidRDefault="00853A35" w:rsidP="00947CBE">
      <w:pPr>
        <w:tabs>
          <w:tab w:val="center" w:pos="4500"/>
        </w:tabs>
        <w:jc w:val="center"/>
        <w:rPr>
          <w:rFonts w:ascii="Bookman Old Style" w:hAnsi="Bookman Old Style" w:cs="Arial"/>
        </w:rPr>
      </w:pPr>
      <w:r w:rsidRPr="00955281">
        <w:rPr>
          <w:rFonts w:ascii="Bookman Old Style" w:hAnsi="Bookman Old Style" w:cs="Arial"/>
        </w:rPr>
        <w:t>Pasal 13</w:t>
      </w:r>
    </w:p>
    <w:p w:rsidR="00E80408" w:rsidRPr="00955281" w:rsidRDefault="00E80408" w:rsidP="003B2F49">
      <w:pPr>
        <w:pStyle w:val="ListParagraph"/>
        <w:tabs>
          <w:tab w:val="center" w:pos="4500"/>
        </w:tabs>
        <w:jc w:val="center"/>
        <w:rPr>
          <w:rFonts w:ascii="Bookman Old Style" w:hAnsi="Bookman Old Style" w:cs="Arial"/>
        </w:rPr>
      </w:pPr>
    </w:p>
    <w:p w:rsidR="00853A35" w:rsidRPr="00955281" w:rsidRDefault="00E80408" w:rsidP="003B2F49">
      <w:pPr>
        <w:pStyle w:val="ListParagraph"/>
        <w:numPr>
          <w:ilvl w:val="0"/>
          <w:numId w:val="29"/>
        </w:numPr>
        <w:tabs>
          <w:tab w:val="center" w:pos="4500"/>
        </w:tabs>
        <w:ind w:left="426" w:hanging="426"/>
        <w:jc w:val="both"/>
        <w:rPr>
          <w:rFonts w:ascii="Bookman Old Style" w:hAnsi="Bookman Old Style" w:cs="Arial"/>
        </w:rPr>
      </w:pPr>
      <w:r w:rsidRPr="00955281">
        <w:rPr>
          <w:rFonts w:ascii="Bookman Old Style" w:hAnsi="Bookman Old Style" w:cs="Arial"/>
        </w:rPr>
        <w:t xml:space="preserve">Selambat-lambatnya 3 (tiga) kerja terhitung sejak diterimanya berkas dengan lengkap dan benar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 wajib menerbitkan SIUP.</w:t>
      </w:r>
    </w:p>
    <w:p w:rsidR="001616A2" w:rsidRPr="00955281" w:rsidRDefault="00E80408" w:rsidP="003B2F49">
      <w:pPr>
        <w:pStyle w:val="ListParagraph"/>
        <w:numPr>
          <w:ilvl w:val="0"/>
          <w:numId w:val="29"/>
        </w:numPr>
        <w:tabs>
          <w:tab w:val="center" w:pos="4500"/>
        </w:tabs>
        <w:ind w:left="426" w:hanging="426"/>
        <w:jc w:val="both"/>
        <w:rPr>
          <w:rFonts w:ascii="Bookman Old Style" w:hAnsi="Bookman Old Style" w:cs="Arial"/>
        </w:rPr>
      </w:pPr>
      <w:r w:rsidRPr="00955281">
        <w:rPr>
          <w:rFonts w:ascii="Bookman Old Style" w:hAnsi="Bookman Old Style" w:cs="Arial"/>
        </w:rPr>
        <w:t>Apabila pengisian surat permintaan dan kelengkapannya sebagaimana dimaksud pada ayat (1) belum lengkap dan benar, selambat-lambatnya 3 (tiga) hari kerja terhitung sejak diterimanya permohonan, K</w:t>
      </w:r>
      <w:r w:rsidR="000F0880" w:rsidRPr="00955281">
        <w:rPr>
          <w:rFonts w:ascii="Bookman Old Style" w:hAnsi="Bookman Old Style" w:cs="Arial"/>
        </w:rPr>
        <w:t xml:space="preserve">epala </w:t>
      </w:r>
      <w:r w:rsidR="00C850D1">
        <w:rPr>
          <w:rFonts w:ascii="Bookman Old Style" w:hAnsi="Bookman Old Style" w:cs="Arial"/>
        </w:rPr>
        <w:t>B</w:t>
      </w:r>
      <w:r w:rsidR="000F0880" w:rsidRPr="00955281">
        <w:rPr>
          <w:rFonts w:ascii="Bookman Old Style" w:hAnsi="Bookman Old Style" w:cs="Arial"/>
        </w:rPr>
        <w:t>P</w:t>
      </w:r>
      <w:r w:rsidR="00C850D1">
        <w:rPr>
          <w:rFonts w:ascii="Bookman Old Style" w:hAnsi="Bookman Old Style" w:cs="Arial"/>
        </w:rPr>
        <w:t>M</w:t>
      </w:r>
      <w:r w:rsidR="000F0880" w:rsidRPr="00955281">
        <w:rPr>
          <w:rFonts w:ascii="Bookman Old Style" w:hAnsi="Bookman Old Style" w:cs="Arial"/>
        </w:rPr>
        <w:t>PTSP wajib melakukan</w:t>
      </w:r>
      <w:r w:rsidR="001616A2" w:rsidRPr="00955281">
        <w:rPr>
          <w:rFonts w:ascii="Bookman Old Style" w:hAnsi="Bookman Old Style" w:cs="Arial"/>
        </w:rPr>
        <w:t xml:space="preserve"> penundaan pemberian SIUP dengan memberitahukan secara tertulis kepada perusahaan </w:t>
      </w:r>
      <w:r w:rsidR="00385B64" w:rsidRPr="00955281">
        <w:rPr>
          <w:rFonts w:ascii="Bookman Old Style" w:hAnsi="Bookman Old Style" w:cs="Arial"/>
        </w:rPr>
        <w:t>yang bersangkutan disertai alas</w:t>
      </w:r>
      <w:r w:rsidR="001616A2" w:rsidRPr="00955281">
        <w:rPr>
          <w:rFonts w:ascii="Bookman Old Style" w:hAnsi="Bookman Old Style" w:cs="Arial"/>
        </w:rPr>
        <w:t>an-alasannya.</w:t>
      </w:r>
    </w:p>
    <w:p w:rsidR="002C4985" w:rsidRPr="00955281" w:rsidRDefault="001616A2" w:rsidP="003B2F49">
      <w:pPr>
        <w:pStyle w:val="ListParagraph"/>
        <w:numPr>
          <w:ilvl w:val="0"/>
          <w:numId w:val="29"/>
        </w:numPr>
        <w:tabs>
          <w:tab w:val="center" w:pos="4500"/>
        </w:tabs>
        <w:ind w:left="426" w:hanging="426"/>
        <w:jc w:val="both"/>
        <w:rPr>
          <w:rFonts w:ascii="Bookman Old Style" w:hAnsi="Bookman Old Style" w:cs="Arial"/>
        </w:rPr>
      </w:pPr>
      <w:r w:rsidRPr="00955281">
        <w:rPr>
          <w:rFonts w:ascii="Bookman Old Style" w:hAnsi="Bookman Old Style" w:cs="Arial"/>
        </w:rPr>
        <w:t>Perusahaan sebagaimana dimaksud pada ayat (2) wajib melakukan perbaikan dan atau melengkapi persyaratan selambat-lambatnya 3 (tiga) hari kerja terhitung sejak diterimanya Surat Penundaan Pemberian SIUP.</w:t>
      </w:r>
    </w:p>
    <w:p w:rsidR="00D8420B" w:rsidRPr="00955281" w:rsidRDefault="001616A2" w:rsidP="003B2F49">
      <w:pPr>
        <w:pStyle w:val="ListParagraph"/>
        <w:numPr>
          <w:ilvl w:val="0"/>
          <w:numId w:val="29"/>
        </w:numPr>
        <w:tabs>
          <w:tab w:val="center" w:pos="4500"/>
        </w:tabs>
        <w:ind w:left="426" w:hanging="426"/>
        <w:jc w:val="both"/>
        <w:rPr>
          <w:rFonts w:ascii="Bookman Old Style" w:hAnsi="Bookman Old Style" w:cs="Arial"/>
        </w:rPr>
      </w:pPr>
      <w:r w:rsidRPr="00955281">
        <w:rPr>
          <w:rFonts w:ascii="Bookman Old Style" w:hAnsi="Bookman Old Style" w:cs="Arial"/>
        </w:rPr>
        <w:t xml:space="preserve">Apabila setelah jangka waktu yang ditentukan sebagaimana dimaksud </w:t>
      </w:r>
      <w:r w:rsidR="0004269F" w:rsidRPr="00955281">
        <w:rPr>
          <w:rFonts w:ascii="Bookman Old Style" w:hAnsi="Bookman Old Style" w:cs="Arial"/>
        </w:rPr>
        <w:t xml:space="preserve">pada </w:t>
      </w:r>
      <w:r w:rsidR="00D8420B" w:rsidRPr="00955281">
        <w:rPr>
          <w:rFonts w:ascii="Bookman Old Style" w:hAnsi="Bookman Old Style" w:cs="Arial"/>
        </w:rPr>
        <w:t xml:space="preserve">ayat (3), perusahaan yang bersangkutan tidak dapat memenuhi persyaratan yang lengkap dan benar, Kepala </w:t>
      </w:r>
      <w:r w:rsidR="00C850D1">
        <w:rPr>
          <w:rFonts w:ascii="Bookman Old Style" w:hAnsi="Bookman Old Style" w:cs="Arial"/>
        </w:rPr>
        <w:t>B</w:t>
      </w:r>
      <w:r w:rsidR="00D8420B" w:rsidRPr="00955281">
        <w:rPr>
          <w:rFonts w:ascii="Bookman Old Style" w:hAnsi="Bookman Old Style" w:cs="Arial"/>
        </w:rPr>
        <w:t>P</w:t>
      </w:r>
      <w:r w:rsidR="00C850D1">
        <w:rPr>
          <w:rFonts w:ascii="Bookman Old Style" w:hAnsi="Bookman Old Style" w:cs="Arial"/>
        </w:rPr>
        <w:t>M</w:t>
      </w:r>
      <w:r w:rsidR="00D8420B" w:rsidRPr="00955281">
        <w:rPr>
          <w:rFonts w:ascii="Bookman Old Style" w:hAnsi="Bookman Old Style" w:cs="Arial"/>
        </w:rPr>
        <w:t>PTSP menolak permintaan SIUP Yang bersangkutan.</w:t>
      </w:r>
    </w:p>
    <w:p w:rsidR="009B7653" w:rsidRPr="00955281" w:rsidRDefault="00D8420B" w:rsidP="003B2F49">
      <w:pPr>
        <w:pStyle w:val="ListParagraph"/>
        <w:numPr>
          <w:ilvl w:val="0"/>
          <w:numId w:val="29"/>
        </w:numPr>
        <w:tabs>
          <w:tab w:val="center" w:pos="4500"/>
        </w:tabs>
        <w:ind w:left="426" w:hanging="426"/>
        <w:jc w:val="both"/>
        <w:rPr>
          <w:rFonts w:ascii="Bookman Old Style" w:hAnsi="Bookman Old Style" w:cs="Arial"/>
        </w:rPr>
      </w:pPr>
      <w:r w:rsidRPr="00955281">
        <w:rPr>
          <w:rFonts w:ascii="Bookman Old Style" w:hAnsi="Bookman Old Style" w:cs="Arial"/>
        </w:rPr>
        <w:t>Perusaha</w:t>
      </w:r>
      <w:r w:rsidR="00C850D1">
        <w:rPr>
          <w:rFonts w:ascii="Bookman Old Style" w:hAnsi="Bookman Old Style" w:cs="Arial"/>
        </w:rPr>
        <w:t>an yang ditolak permintaan SIUP</w:t>
      </w:r>
      <w:r w:rsidRPr="00955281">
        <w:rPr>
          <w:rFonts w:ascii="Bookman Old Style" w:hAnsi="Bookman Old Style" w:cs="Arial"/>
        </w:rPr>
        <w:t xml:space="preserve"> dapat mengajukan kembali permintaan SIUP.</w:t>
      </w:r>
    </w:p>
    <w:p w:rsidR="00947CBE" w:rsidRPr="00955281" w:rsidRDefault="00947CBE" w:rsidP="003B2F49">
      <w:pPr>
        <w:tabs>
          <w:tab w:val="center" w:pos="4500"/>
        </w:tabs>
        <w:jc w:val="center"/>
        <w:rPr>
          <w:rFonts w:ascii="Bookman Old Style" w:hAnsi="Bookman Old Style" w:cs="Arial"/>
        </w:rPr>
      </w:pPr>
    </w:p>
    <w:p w:rsidR="009B7653" w:rsidRPr="00955281" w:rsidRDefault="009B7653" w:rsidP="003B2F49">
      <w:pPr>
        <w:tabs>
          <w:tab w:val="center" w:pos="4500"/>
        </w:tabs>
        <w:jc w:val="center"/>
        <w:rPr>
          <w:rFonts w:ascii="Bookman Old Style" w:hAnsi="Bookman Old Style" w:cs="Arial"/>
        </w:rPr>
      </w:pPr>
      <w:r w:rsidRPr="00955281">
        <w:rPr>
          <w:rFonts w:ascii="Bookman Old Style" w:hAnsi="Bookman Old Style" w:cs="Arial"/>
        </w:rPr>
        <w:t>BAB V</w:t>
      </w:r>
    </w:p>
    <w:p w:rsidR="009B7653" w:rsidRPr="00955281" w:rsidRDefault="009B7653" w:rsidP="003B2F49">
      <w:pPr>
        <w:tabs>
          <w:tab w:val="center" w:pos="4500"/>
        </w:tabs>
        <w:jc w:val="center"/>
        <w:rPr>
          <w:rFonts w:ascii="Bookman Old Style" w:hAnsi="Bookman Old Style" w:cs="Arial"/>
        </w:rPr>
      </w:pPr>
      <w:r w:rsidRPr="00955281">
        <w:rPr>
          <w:rFonts w:ascii="Bookman Old Style" w:hAnsi="Bookman Old Style" w:cs="Arial"/>
        </w:rPr>
        <w:t>PERUBAHAN PERUSAHAAN</w:t>
      </w:r>
    </w:p>
    <w:p w:rsidR="00E80408" w:rsidRPr="00955281" w:rsidRDefault="009B7653" w:rsidP="003B2F49">
      <w:pPr>
        <w:tabs>
          <w:tab w:val="center" w:pos="4500"/>
        </w:tabs>
        <w:jc w:val="center"/>
        <w:rPr>
          <w:rFonts w:ascii="Bookman Old Style" w:hAnsi="Bookman Old Style" w:cs="Arial"/>
        </w:rPr>
      </w:pPr>
      <w:r w:rsidRPr="00955281">
        <w:rPr>
          <w:rFonts w:ascii="Bookman Old Style" w:hAnsi="Bookman Old Style" w:cs="Arial"/>
        </w:rPr>
        <w:t>Pasal 14</w:t>
      </w:r>
    </w:p>
    <w:p w:rsidR="00D039BD" w:rsidRPr="00955281" w:rsidRDefault="00D039BD" w:rsidP="003B2F49">
      <w:pPr>
        <w:tabs>
          <w:tab w:val="center" w:pos="4500"/>
        </w:tabs>
        <w:jc w:val="center"/>
        <w:rPr>
          <w:rFonts w:ascii="Bookman Old Style" w:hAnsi="Bookman Old Style" w:cs="Arial"/>
        </w:rPr>
      </w:pPr>
    </w:p>
    <w:p w:rsidR="009B7653" w:rsidRPr="00955281" w:rsidRDefault="009B7653" w:rsidP="003B2F49">
      <w:pPr>
        <w:pStyle w:val="ListParagraph"/>
        <w:numPr>
          <w:ilvl w:val="0"/>
          <w:numId w:val="30"/>
        </w:numPr>
        <w:tabs>
          <w:tab w:val="center" w:pos="4500"/>
        </w:tabs>
        <w:ind w:left="426" w:hanging="426"/>
        <w:jc w:val="both"/>
        <w:rPr>
          <w:rFonts w:ascii="Bookman Old Style" w:hAnsi="Bookman Old Style" w:cs="Arial"/>
        </w:rPr>
      </w:pPr>
      <w:r w:rsidRPr="00955281">
        <w:rPr>
          <w:rFonts w:ascii="Bookman Old Style" w:hAnsi="Bookman Old Style" w:cs="Arial"/>
        </w:rPr>
        <w:t>Perusahaan yang telah memperoleh SIUP apabila melakukan perubahan sebagaimana dimaksud dalam Pasal 1 angka 12, selambat-lambatnya 3 (tiga) bulan terhitung sejak dilakukan perubahan kecuali modal dan kekayaan bersih (</w:t>
      </w:r>
      <w:r w:rsidRPr="00955281">
        <w:rPr>
          <w:rFonts w:ascii="Bookman Old Style" w:hAnsi="Bookman Old Style" w:cs="Arial"/>
          <w:i/>
        </w:rPr>
        <w:t>netto</w:t>
      </w:r>
      <w:r w:rsidRPr="00955281">
        <w:rPr>
          <w:rFonts w:ascii="Bookman Old Style" w:hAnsi="Bookman Old Style" w:cs="Arial"/>
        </w:rPr>
        <w:t xml:space="preserve">) wajib melakukan permintaan SIUP kepada </w:t>
      </w:r>
      <w:r w:rsidR="00AC4D8E" w:rsidRPr="00955281">
        <w:rPr>
          <w:rFonts w:ascii="Bookman Old Style" w:hAnsi="Bookman Old Style" w:cs="Arial"/>
        </w:rPr>
        <w:t xml:space="preserve">Bupati melalui </w:t>
      </w:r>
      <w:r w:rsidRPr="00955281">
        <w:rPr>
          <w:rFonts w:ascii="Bookman Old Style" w:hAnsi="Bookman Old Style" w:cs="Arial"/>
        </w:rPr>
        <w:t xml:space="preserve">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w:t>
      </w:r>
    </w:p>
    <w:p w:rsidR="00AC5C5F" w:rsidRPr="00955281" w:rsidRDefault="00AC5C5F" w:rsidP="00AC5C5F">
      <w:pPr>
        <w:tabs>
          <w:tab w:val="center" w:pos="4500"/>
        </w:tabs>
        <w:jc w:val="both"/>
        <w:rPr>
          <w:rFonts w:ascii="Bookman Old Style" w:hAnsi="Bookman Old Style" w:cs="Arial"/>
        </w:rPr>
      </w:pPr>
    </w:p>
    <w:p w:rsidR="00AC5C5F" w:rsidRPr="00955281" w:rsidRDefault="00AC5C5F" w:rsidP="00AC5C5F">
      <w:pPr>
        <w:tabs>
          <w:tab w:val="center" w:pos="4500"/>
        </w:tabs>
        <w:jc w:val="both"/>
        <w:rPr>
          <w:rFonts w:ascii="Bookman Old Style" w:hAnsi="Bookman Old Style" w:cs="Arial"/>
        </w:rPr>
      </w:pPr>
    </w:p>
    <w:p w:rsidR="00AC5C5F" w:rsidRPr="00955281" w:rsidRDefault="00AC5C5F" w:rsidP="00AC5C5F">
      <w:pPr>
        <w:tabs>
          <w:tab w:val="center" w:pos="4500"/>
        </w:tabs>
        <w:jc w:val="both"/>
        <w:rPr>
          <w:rFonts w:ascii="Bookman Old Style" w:hAnsi="Bookman Old Style" w:cs="Arial"/>
        </w:rPr>
      </w:pPr>
    </w:p>
    <w:p w:rsidR="00AC5C5F" w:rsidRPr="00955281" w:rsidRDefault="00AC5C5F" w:rsidP="00AC5C5F">
      <w:pPr>
        <w:tabs>
          <w:tab w:val="center" w:pos="4500"/>
        </w:tabs>
        <w:jc w:val="both"/>
        <w:rPr>
          <w:rFonts w:ascii="Bookman Old Style" w:hAnsi="Bookman Old Style" w:cs="Arial"/>
        </w:rPr>
      </w:pPr>
    </w:p>
    <w:p w:rsidR="00AC5C5F" w:rsidRPr="00955281" w:rsidRDefault="00AC5C5F" w:rsidP="00AC5C5F">
      <w:pPr>
        <w:tabs>
          <w:tab w:val="center" w:pos="4500"/>
        </w:tabs>
        <w:jc w:val="both"/>
        <w:rPr>
          <w:rFonts w:ascii="Bookman Old Style" w:hAnsi="Bookman Old Style" w:cs="Arial"/>
        </w:rPr>
      </w:pPr>
    </w:p>
    <w:p w:rsidR="00AC5C5F" w:rsidRPr="00955281" w:rsidRDefault="00AC5C5F" w:rsidP="00AC5C5F">
      <w:pPr>
        <w:tabs>
          <w:tab w:val="center" w:pos="4500"/>
        </w:tabs>
        <w:jc w:val="both"/>
        <w:rPr>
          <w:rFonts w:ascii="Bookman Old Style" w:hAnsi="Bookman Old Style" w:cs="Arial"/>
        </w:rPr>
      </w:pPr>
    </w:p>
    <w:p w:rsidR="009B7653" w:rsidRPr="00955281" w:rsidRDefault="009B7653" w:rsidP="003B2F49">
      <w:pPr>
        <w:pStyle w:val="ListParagraph"/>
        <w:numPr>
          <w:ilvl w:val="0"/>
          <w:numId w:val="30"/>
        </w:numPr>
        <w:tabs>
          <w:tab w:val="center" w:pos="4500"/>
        </w:tabs>
        <w:ind w:left="426" w:hanging="426"/>
        <w:jc w:val="both"/>
        <w:rPr>
          <w:rFonts w:ascii="Bookman Old Style" w:hAnsi="Bookman Old Style" w:cs="Arial"/>
        </w:rPr>
      </w:pPr>
      <w:r w:rsidRPr="00955281">
        <w:rPr>
          <w:rFonts w:ascii="Bookman Old Style" w:hAnsi="Bookman Old Style" w:cs="Arial"/>
        </w:rPr>
        <w:lastRenderedPageBreak/>
        <w:t>Perusahaan yang dapat melakukan perubahan sebagaimana dimaksud dalam pasal 1 angka 12, sepanjang menyangkut modal dan kekayaan bersih (</w:t>
      </w:r>
      <w:r w:rsidRPr="00955281">
        <w:rPr>
          <w:rFonts w:ascii="Bookman Old Style" w:hAnsi="Bookman Old Style" w:cs="Arial"/>
          <w:i/>
        </w:rPr>
        <w:t>netto</w:t>
      </w:r>
      <w:r w:rsidRPr="00955281">
        <w:rPr>
          <w:rFonts w:ascii="Bookman Old Style" w:hAnsi="Bookman Old Style" w:cs="Arial"/>
        </w:rPr>
        <w:t xml:space="preserve">) </w:t>
      </w:r>
      <w:r w:rsidR="00F33679" w:rsidRPr="00955281">
        <w:rPr>
          <w:rFonts w:ascii="Bookman Old Style" w:hAnsi="Bookman Old Style" w:cs="Arial"/>
        </w:rPr>
        <w:t>ditetapkan sebagai berikut :</w:t>
      </w:r>
    </w:p>
    <w:p w:rsidR="00F33679" w:rsidRPr="00955281" w:rsidRDefault="00F33679" w:rsidP="003B2F49">
      <w:pPr>
        <w:pStyle w:val="ListParagraph"/>
        <w:numPr>
          <w:ilvl w:val="0"/>
          <w:numId w:val="31"/>
        </w:numPr>
        <w:tabs>
          <w:tab w:val="center" w:pos="4500"/>
        </w:tabs>
        <w:jc w:val="both"/>
        <w:rPr>
          <w:rFonts w:ascii="Bookman Old Style" w:hAnsi="Bookman Old Style" w:cs="Arial"/>
        </w:rPr>
      </w:pPr>
      <w:r w:rsidRPr="00955281">
        <w:rPr>
          <w:rFonts w:ascii="Bookman Old Style" w:hAnsi="Bookman Old Style" w:cs="Arial"/>
        </w:rPr>
        <w:t>SIUP Kecil yang mengadakan perubahan modal dan kekayaan bersih (</w:t>
      </w:r>
      <w:r w:rsidRPr="00955281">
        <w:rPr>
          <w:rFonts w:ascii="Bookman Old Style" w:hAnsi="Bookman Old Style" w:cs="Arial"/>
          <w:i/>
        </w:rPr>
        <w:t>netto</w:t>
      </w:r>
      <w:r w:rsidRPr="00955281">
        <w:rPr>
          <w:rFonts w:ascii="Bookman Old Style" w:hAnsi="Bookman Old Style" w:cs="Arial"/>
        </w:rPr>
        <w:t>) sehingga menjadi lebih besar dari semula tetapi t</w:t>
      </w:r>
      <w:r w:rsidR="00947CBE" w:rsidRPr="00955281">
        <w:rPr>
          <w:rFonts w:ascii="Bookman Old Style" w:hAnsi="Bookman Old Style" w:cs="Arial"/>
        </w:rPr>
        <w:t xml:space="preserve">idak melebihi Rp. 500.000.000 </w:t>
      </w:r>
      <w:r w:rsidRPr="00955281">
        <w:rPr>
          <w:rFonts w:ascii="Bookman Old Style" w:hAnsi="Bookman Old Style" w:cs="Arial"/>
        </w:rPr>
        <w:t xml:space="preserve">(lima ratus juta rupiah) tidak termasuk tanah dan bangunan tempat usaha tidak </w:t>
      </w:r>
      <w:r w:rsidR="00947CBE" w:rsidRPr="00955281">
        <w:rPr>
          <w:rFonts w:ascii="Bookman Old Style" w:hAnsi="Bookman Old Style" w:cs="Arial"/>
        </w:rPr>
        <w:t>wajib mengajukan perubahan SIUP;</w:t>
      </w:r>
    </w:p>
    <w:p w:rsidR="00AF1400" w:rsidRPr="00955281" w:rsidRDefault="00AF1400" w:rsidP="003B2F49">
      <w:pPr>
        <w:pStyle w:val="ListParagraph"/>
        <w:numPr>
          <w:ilvl w:val="0"/>
          <w:numId w:val="31"/>
        </w:numPr>
        <w:tabs>
          <w:tab w:val="center" w:pos="4500"/>
        </w:tabs>
        <w:jc w:val="both"/>
        <w:rPr>
          <w:rFonts w:ascii="Bookman Old Style" w:hAnsi="Bookman Old Style" w:cs="Arial"/>
        </w:rPr>
      </w:pPr>
      <w:r w:rsidRPr="00955281">
        <w:rPr>
          <w:rFonts w:ascii="Bookman Old Style" w:hAnsi="Bookman Old Style" w:cs="Arial"/>
        </w:rPr>
        <w:t>SIUP Kecil yang modal dan kekayaan bersih (</w:t>
      </w:r>
      <w:r w:rsidRPr="00955281">
        <w:rPr>
          <w:rFonts w:ascii="Bookman Old Style" w:hAnsi="Bookman Old Style" w:cs="Arial"/>
          <w:i/>
        </w:rPr>
        <w:t>netto</w:t>
      </w:r>
      <w:r w:rsidRPr="00955281">
        <w:rPr>
          <w:rFonts w:ascii="Bookman Old Style" w:hAnsi="Bookman Old Style" w:cs="Arial"/>
        </w:rPr>
        <w:t>) setelah perubahan m</w:t>
      </w:r>
      <w:r w:rsidR="00947CBE" w:rsidRPr="00955281">
        <w:rPr>
          <w:rFonts w:ascii="Bookman Old Style" w:hAnsi="Bookman Old Style" w:cs="Arial"/>
        </w:rPr>
        <w:t xml:space="preserve">enjadi diatas Rp. 500.000.000 </w:t>
      </w:r>
      <w:r w:rsidRPr="00955281">
        <w:rPr>
          <w:rFonts w:ascii="Bookman Old Style" w:hAnsi="Bookman Old Style" w:cs="Arial"/>
        </w:rPr>
        <w:t>(lima ratus juta</w:t>
      </w:r>
      <w:r w:rsidR="005162BC" w:rsidRPr="00955281">
        <w:rPr>
          <w:rFonts w:ascii="Bookman Old Style" w:hAnsi="Bookman Old Style" w:cs="Arial"/>
        </w:rPr>
        <w:t xml:space="preserve"> rupiah) sam</w:t>
      </w:r>
      <w:r w:rsidR="00947CBE" w:rsidRPr="00955281">
        <w:rPr>
          <w:rFonts w:ascii="Bookman Old Style" w:hAnsi="Bookman Old Style" w:cs="Arial"/>
        </w:rPr>
        <w:t xml:space="preserve">pai dengan Rp. 10.000.000.000 </w:t>
      </w:r>
      <w:r w:rsidR="005162BC" w:rsidRPr="00955281">
        <w:rPr>
          <w:rFonts w:ascii="Bookman Old Style" w:hAnsi="Bookman Old Style" w:cs="Arial"/>
        </w:rPr>
        <w:t>(sepuluh miliyar rupiah) tidak termasuk tanah dan bangunan tempat usaha, wajib mengajukan perubahan SIUP Kecil menjadi SIUP Menengah;</w:t>
      </w:r>
    </w:p>
    <w:p w:rsidR="00DE7683" w:rsidRPr="00955281" w:rsidRDefault="005162BC" w:rsidP="00DE7683">
      <w:pPr>
        <w:pStyle w:val="ListParagraph"/>
        <w:numPr>
          <w:ilvl w:val="0"/>
          <w:numId w:val="31"/>
        </w:numPr>
        <w:tabs>
          <w:tab w:val="center" w:pos="4500"/>
        </w:tabs>
        <w:jc w:val="both"/>
        <w:rPr>
          <w:rFonts w:ascii="Bookman Old Style" w:hAnsi="Bookman Old Style" w:cs="Arial"/>
        </w:rPr>
      </w:pPr>
      <w:r w:rsidRPr="00955281">
        <w:rPr>
          <w:rFonts w:ascii="Bookman Old Style" w:hAnsi="Bookman Old Style" w:cs="Arial"/>
        </w:rPr>
        <w:t>SIUP Kecil yang modal dan kekayaan bersih (netto) setelah perubahan menjadi di atas Rp. 10.000.000.000 (sepuluh miliyar rupiah) tidak termasuk tanah dan bangunan tempat usaha, wajib mengajukan perubahan SIUP Kecil menjadi SIUP Besar;</w:t>
      </w:r>
    </w:p>
    <w:p w:rsidR="005162BC" w:rsidRPr="00955281" w:rsidRDefault="000254BF" w:rsidP="003B2F49">
      <w:pPr>
        <w:pStyle w:val="ListParagraph"/>
        <w:numPr>
          <w:ilvl w:val="0"/>
          <w:numId w:val="31"/>
        </w:numPr>
        <w:tabs>
          <w:tab w:val="center" w:pos="4500"/>
        </w:tabs>
        <w:jc w:val="both"/>
        <w:rPr>
          <w:rFonts w:ascii="Bookman Old Style" w:hAnsi="Bookman Old Style" w:cs="Arial"/>
        </w:rPr>
      </w:pPr>
      <w:r w:rsidRPr="00955281">
        <w:rPr>
          <w:rFonts w:ascii="Bookman Old Style" w:hAnsi="Bookman Old Style" w:cs="Arial"/>
        </w:rPr>
        <w:t xml:space="preserve">SIUP Menengah yang mengadakan perubahan </w:t>
      </w:r>
      <w:r w:rsidR="009339D7" w:rsidRPr="00955281">
        <w:rPr>
          <w:rFonts w:ascii="Bookman Old Style" w:hAnsi="Bookman Old Style" w:cs="Arial"/>
        </w:rPr>
        <w:t>modal dan kekayaan bersih (</w:t>
      </w:r>
      <w:r w:rsidR="009339D7" w:rsidRPr="00955281">
        <w:rPr>
          <w:rFonts w:ascii="Bookman Old Style" w:hAnsi="Bookman Old Style" w:cs="Arial"/>
          <w:i/>
        </w:rPr>
        <w:t>netto</w:t>
      </w:r>
      <w:r w:rsidR="009339D7" w:rsidRPr="00955281">
        <w:rPr>
          <w:rFonts w:ascii="Bookman Old Style" w:hAnsi="Bookman Old Style" w:cs="Arial"/>
        </w:rPr>
        <w:t>) sehingga menjadi lebih besar dari semula, tetapi tida</w:t>
      </w:r>
      <w:r w:rsidR="00947CBE" w:rsidRPr="00955281">
        <w:rPr>
          <w:rFonts w:ascii="Bookman Old Style" w:hAnsi="Bookman Old Style" w:cs="Arial"/>
        </w:rPr>
        <w:t xml:space="preserve">k melebihi Rp. 10.000.000.000 </w:t>
      </w:r>
      <w:r w:rsidR="009339D7" w:rsidRPr="00955281">
        <w:rPr>
          <w:rFonts w:ascii="Bookman Old Style" w:hAnsi="Bookman Old Style" w:cs="Arial"/>
        </w:rPr>
        <w:t>(sepuluh miliyar rupiah) tidak termasuk tanah dan bangunan tempat usaha, tidak wajib mengajukan perubahan SIUP;</w:t>
      </w:r>
    </w:p>
    <w:p w:rsidR="00947CBE" w:rsidRPr="00955281" w:rsidRDefault="00030C4C" w:rsidP="00947CBE">
      <w:pPr>
        <w:pStyle w:val="ListParagraph"/>
        <w:numPr>
          <w:ilvl w:val="0"/>
          <w:numId w:val="31"/>
        </w:numPr>
        <w:tabs>
          <w:tab w:val="center" w:pos="4500"/>
        </w:tabs>
        <w:jc w:val="both"/>
        <w:rPr>
          <w:rFonts w:ascii="Bookman Old Style" w:hAnsi="Bookman Old Style" w:cs="Arial"/>
        </w:rPr>
      </w:pPr>
      <w:r w:rsidRPr="00955281">
        <w:rPr>
          <w:rFonts w:ascii="Bookman Old Style" w:hAnsi="Bookman Old Style" w:cs="Arial"/>
        </w:rPr>
        <w:t>SIUP Menengah yang modal dan kekayaan bersih (</w:t>
      </w:r>
      <w:r w:rsidRPr="00955281">
        <w:rPr>
          <w:rFonts w:ascii="Bookman Old Style" w:hAnsi="Bookman Old Style" w:cs="Arial"/>
          <w:i/>
        </w:rPr>
        <w:t>netto</w:t>
      </w:r>
      <w:r w:rsidRPr="00955281">
        <w:rPr>
          <w:rFonts w:ascii="Bookman Old Style" w:hAnsi="Bookman Old Style" w:cs="Arial"/>
        </w:rPr>
        <w:t>) turun me</w:t>
      </w:r>
      <w:r w:rsidR="00947CBE" w:rsidRPr="00955281">
        <w:rPr>
          <w:rFonts w:ascii="Bookman Old Style" w:hAnsi="Bookman Old Style" w:cs="Arial"/>
        </w:rPr>
        <w:t xml:space="preserve">njadi dibawah Rp. 500.000.000 </w:t>
      </w:r>
      <w:r w:rsidRPr="00955281">
        <w:rPr>
          <w:rFonts w:ascii="Bookman Old Style" w:hAnsi="Bookman Old Style" w:cs="Arial"/>
        </w:rPr>
        <w:t>(lima ratus juta rupiah) tidak termasuk tanah dan bangunan tempat usaha, wajib mengajukan perubahan SIUP Menengah menjadi SIUP Kecil;</w:t>
      </w:r>
    </w:p>
    <w:p w:rsidR="006C132E" w:rsidRPr="00955281" w:rsidRDefault="006C132E" w:rsidP="003B2F49">
      <w:pPr>
        <w:pStyle w:val="ListParagraph"/>
        <w:numPr>
          <w:ilvl w:val="0"/>
          <w:numId w:val="31"/>
        </w:numPr>
        <w:tabs>
          <w:tab w:val="center" w:pos="4500"/>
        </w:tabs>
        <w:jc w:val="both"/>
        <w:rPr>
          <w:rFonts w:ascii="Bookman Old Style" w:hAnsi="Bookman Old Style" w:cs="Arial"/>
        </w:rPr>
      </w:pPr>
      <w:r w:rsidRPr="00955281">
        <w:rPr>
          <w:rFonts w:ascii="Bookman Old Style" w:hAnsi="Bookman Old Style" w:cs="Arial"/>
        </w:rPr>
        <w:t>SIUP Menengah yang modal dan kekayaan bersih (</w:t>
      </w:r>
      <w:r w:rsidRPr="00955281">
        <w:rPr>
          <w:rFonts w:ascii="Bookman Old Style" w:hAnsi="Bookman Old Style" w:cs="Arial"/>
          <w:i/>
        </w:rPr>
        <w:t>netto</w:t>
      </w:r>
      <w:r w:rsidRPr="00955281">
        <w:rPr>
          <w:rFonts w:ascii="Bookman Old Style" w:hAnsi="Bookman Old Style" w:cs="Arial"/>
        </w:rPr>
        <w:t>) setelah perubahan menjadi di atas Rp. 500.000.000</w:t>
      </w:r>
      <w:r w:rsidR="00947CBE" w:rsidRPr="00955281">
        <w:rPr>
          <w:rFonts w:ascii="Bookman Old Style" w:hAnsi="Bookman Old Style" w:cs="Arial"/>
        </w:rPr>
        <w:t xml:space="preserve"> </w:t>
      </w:r>
      <w:r w:rsidRPr="00955281">
        <w:rPr>
          <w:rFonts w:ascii="Bookman Old Style" w:hAnsi="Bookman Old Style" w:cs="Arial"/>
        </w:rPr>
        <w:t>(lima ratus juta rupiah) sam</w:t>
      </w:r>
      <w:r w:rsidR="00947CBE" w:rsidRPr="00955281">
        <w:rPr>
          <w:rFonts w:ascii="Bookman Old Style" w:hAnsi="Bookman Old Style" w:cs="Arial"/>
        </w:rPr>
        <w:t xml:space="preserve">pai dengan Rp. 10.000.000.000 </w:t>
      </w:r>
      <w:r w:rsidRPr="00955281">
        <w:rPr>
          <w:rFonts w:ascii="Bookman Old Style" w:hAnsi="Bookman Old Style" w:cs="Arial"/>
        </w:rPr>
        <w:t xml:space="preserve">(sepuluh miliyar rupiah) tidak termasuk tanah dan bangunan tempat usaha, wajib mengajukan </w:t>
      </w:r>
      <w:r w:rsidR="00F636FC" w:rsidRPr="00955281">
        <w:rPr>
          <w:rFonts w:ascii="Bookman Old Style" w:hAnsi="Bookman Old Style" w:cs="Arial"/>
        </w:rPr>
        <w:t>perubahan SIUP menengah menjadi SIUP Besar;</w:t>
      </w:r>
    </w:p>
    <w:p w:rsidR="00B83B70" w:rsidRPr="00955281" w:rsidRDefault="00503BA6" w:rsidP="003B2F49">
      <w:pPr>
        <w:pStyle w:val="ListParagraph"/>
        <w:numPr>
          <w:ilvl w:val="0"/>
          <w:numId w:val="31"/>
        </w:numPr>
        <w:tabs>
          <w:tab w:val="center" w:pos="4500"/>
        </w:tabs>
        <w:jc w:val="both"/>
        <w:rPr>
          <w:rFonts w:ascii="Bookman Old Style" w:hAnsi="Bookman Old Style" w:cs="Arial"/>
        </w:rPr>
      </w:pPr>
      <w:r w:rsidRPr="00955281">
        <w:rPr>
          <w:rFonts w:ascii="Bookman Old Style" w:hAnsi="Bookman Old Style" w:cs="Arial"/>
        </w:rPr>
        <w:t>SIUP Besar yang mengadakan perubahan modal dan kekayaan bersih (netto)</w:t>
      </w:r>
      <w:r w:rsidR="00B83B70" w:rsidRPr="00955281">
        <w:rPr>
          <w:rFonts w:ascii="Bookman Old Style" w:hAnsi="Bookman Old Style" w:cs="Arial"/>
        </w:rPr>
        <w:t xml:space="preserve"> turun menjadi sampai dengan di bawah Rp. 10.000.000.000 (sepuluh miliyar rupiah) tidak termasuk tanah dan bangunan tempat usaha, wajib mengajukan perubahan SIUP Besar menjadi SIUP Kecil.</w:t>
      </w:r>
    </w:p>
    <w:p w:rsidR="00B83B70" w:rsidRPr="00955281" w:rsidRDefault="00B83B70" w:rsidP="003B2F49">
      <w:pPr>
        <w:pStyle w:val="ListParagraph"/>
        <w:numPr>
          <w:ilvl w:val="0"/>
          <w:numId w:val="31"/>
        </w:numPr>
        <w:tabs>
          <w:tab w:val="center" w:pos="4500"/>
        </w:tabs>
        <w:jc w:val="both"/>
        <w:rPr>
          <w:rFonts w:ascii="Bookman Old Style" w:hAnsi="Bookman Old Style" w:cs="Arial"/>
        </w:rPr>
      </w:pPr>
      <w:r w:rsidRPr="00955281">
        <w:rPr>
          <w:rFonts w:ascii="Bookman Old Style" w:hAnsi="Bookman Old Style" w:cs="Arial"/>
        </w:rPr>
        <w:t>SIUP Besar yang mengadakan perubahan modal dan kekayaan bersih (</w:t>
      </w:r>
      <w:r w:rsidRPr="00955281">
        <w:rPr>
          <w:rFonts w:ascii="Bookman Old Style" w:hAnsi="Bookman Old Style" w:cs="Arial"/>
          <w:i/>
        </w:rPr>
        <w:t>netto</w:t>
      </w:r>
      <w:r w:rsidRPr="00955281">
        <w:rPr>
          <w:rFonts w:ascii="Bookman Old Style" w:hAnsi="Bookman Old Style" w:cs="Arial"/>
        </w:rPr>
        <w:t>) turun termasuk sampai de</w:t>
      </w:r>
      <w:r w:rsidR="00947CBE" w:rsidRPr="00955281">
        <w:rPr>
          <w:rFonts w:ascii="Bookman Old Style" w:hAnsi="Bookman Old Style" w:cs="Arial"/>
        </w:rPr>
        <w:t xml:space="preserve">ngan di bawah Rp. 500.000.000 </w:t>
      </w:r>
      <w:r w:rsidRPr="00955281">
        <w:rPr>
          <w:rFonts w:ascii="Bookman Old Style" w:hAnsi="Bookman Old Style" w:cs="Arial"/>
        </w:rPr>
        <w:t>(lima ratus juta rupiah) tidak termasuk tanah dan bangunan tempat usaha, wajib mengajukan perubahan SIUP Besae menjadi SIUP Kecil.</w:t>
      </w:r>
    </w:p>
    <w:p w:rsidR="00F33679" w:rsidRPr="00955281" w:rsidRDefault="008F056E" w:rsidP="003B2F49">
      <w:pPr>
        <w:pStyle w:val="ListParagraph"/>
        <w:numPr>
          <w:ilvl w:val="0"/>
          <w:numId w:val="30"/>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Perubahan sebagaimana dimaksud pada ayat (1) dan (2) wajib mengisi formulir. </w:t>
      </w:r>
    </w:p>
    <w:p w:rsidR="008F056E" w:rsidRPr="00955281" w:rsidRDefault="004048C7" w:rsidP="003B2F49">
      <w:pPr>
        <w:pStyle w:val="ListParagraph"/>
        <w:numPr>
          <w:ilvl w:val="0"/>
          <w:numId w:val="30"/>
        </w:numPr>
        <w:tabs>
          <w:tab w:val="center" w:pos="4500"/>
        </w:tabs>
        <w:ind w:left="426" w:hanging="426"/>
        <w:jc w:val="both"/>
        <w:rPr>
          <w:rFonts w:ascii="Bookman Old Style" w:hAnsi="Bookman Old Style" w:cs="Arial"/>
        </w:rPr>
      </w:pPr>
      <w:r w:rsidRPr="00955281">
        <w:rPr>
          <w:rFonts w:ascii="Bookman Old Style" w:hAnsi="Bookman Old Style" w:cs="Arial"/>
        </w:rPr>
        <w:t xml:space="preserve">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w:t>
      </w:r>
      <w:r w:rsidR="004306EC" w:rsidRPr="00955281">
        <w:rPr>
          <w:rFonts w:ascii="Bookman Old Style" w:hAnsi="Bookman Old Style" w:cs="Arial"/>
        </w:rPr>
        <w:t xml:space="preserve"> selambat-lambatnya 3 (tiga) hari kerja terhitung sejak diterimanya permintaan perubahan sebag</w:t>
      </w:r>
      <w:r w:rsidR="000973D3" w:rsidRPr="00955281">
        <w:rPr>
          <w:rFonts w:ascii="Bookman Old Style" w:hAnsi="Bookman Old Style" w:cs="Arial"/>
        </w:rPr>
        <w:t>a</w:t>
      </w:r>
      <w:r w:rsidR="004306EC" w:rsidRPr="00955281">
        <w:rPr>
          <w:rFonts w:ascii="Bookman Old Style" w:hAnsi="Bookman Old Style" w:cs="Arial"/>
        </w:rPr>
        <w:t xml:space="preserve">imana diamksud </w:t>
      </w:r>
      <w:proofErr w:type="gramStart"/>
      <w:r w:rsidR="004306EC" w:rsidRPr="00955281">
        <w:rPr>
          <w:rFonts w:ascii="Bookman Old Style" w:hAnsi="Bookman Old Style" w:cs="Arial"/>
        </w:rPr>
        <w:t>pada  ayat</w:t>
      </w:r>
      <w:proofErr w:type="gramEnd"/>
      <w:r w:rsidR="004306EC" w:rsidRPr="00955281">
        <w:rPr>
          <w:rFonts w:ascii="Bookman Old Style" w:hAnsi="Bookman Old Style" w:cs="Arial"/>
        </w:rPr>
        <w:t xml:space="preserve"> (1) dan (2) wajib mengeluarkan SIUP.</w:t>
      </w:r>
    </w:p>
    <w:p w:rsidR="004306EC" w:rsidRPr="00955281" w:rsidRDefault="004306EC" w:rsidP="003B2F49">
      <w:pPr>
        <w:pStyle w:val="ListParagraph"/>
        <w:numPr>
          <w:ilvl w:val="0"/>
          <w:numId w:val="30"/>
        </w:numPr>
        <w:tabs>
          <w:tab w:val="center" w:pos="4500"/>
        </w:tabs>
        <w:ind w:left="426" w:hanging="426"/>
        <w:jc w:val="both"/>
        <w:rPr>
          <w:rFonts w:ascii="Bookman Old Style" w:hAnsi="Bookman Old Style" w:cs="Arial"/>
        </w:rPr>
      </w:pPr>
      <w:r w:rsidRPr="00955281">
        <w:rPr>
          <w:rFonts w:ascii="Bookman Old Style" w:hAnsi="Bookman Old Style" w:cs="Arial"/>
        </w:rPr>
        <w:lastRenderedPageBreak/>
        <w:t xml:space="preserve">Perubahan perusahaan yang tidak termasuk dalam Pasal 1 angka 12 wajib dilaporkan secara tertulis kepada 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 tanpa mengganti atau mengubah SIUP yang telah diproses.</w:t>
      </w:r>
    </w:p>
    <w:p w:rsidR="004306EC" w:rsidRPr="00955281" w:rsidRDefault="004306EC" w:rsidP="003B2F49">
      <w:pPr>
        <w:pStyle w:val="ListParagraph"/>
        <w:numPr>
          <w:ilvl w:val="0"/>
          <w:numId w:val="30"/>
        </w:numPr>
        <w:tabs>
          <w:tab w:val="center" w:pos="4500"/>
        </w:tabs>
        <w:ind w:left="426" w:hanging="426"/>
        <w:jc w:val="both"/>
        <w:rPr>
          <w:rFonts w:ascii="Bookman Old Style" w:hAnsi="Bookman Old Style" w:cs="Arial"/>
        </w:rPr>
      </w:pPr>
      <w:r w:rsidRPr="00955281">
        <w:rPr>
          <w:rFonts w:ascii="Bookman Old Style" w:hAnsi="Bookman Old Style" w:cs="Arial"/>
        </w:rPr>
        <w:t xml:space="preserve">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 xml:space="preserve">PTSP selambat-lambatnya 3 (tiga) hari kerja terhitung sejak diterimanya laporan perubahan sebagaimana dimaksud pada ayat (5), </w:t>
      </w:r>
      <w:r w:rsidR="00146CC4" w:rsidRPr="00955281">
        <w:rPr>
          <w:rFonts w:ascii="Bookman Old Style" w:hAnsi="Bookman Old Style" w:cs="Arial"/>
        </w:rPr>
        <w:t>wajib mengeluarkan Surat Persetujuan Perubahan SIUP.</w:t>
      </w:r>
    </w:p>
    <w:p w:rsidR="00146CC4" w:rsidRPr="00955281" w:rsidRDefault="00146CC4" w:rsidP="003B2F49">
      <w:pPr>
        <w:tabs>
          <w:tab w:val="center" w:pos="4500"/>
        </w:tabs>
        <w:jc w:val="both"/>
        <w:rPr>
          <w:rFonts w:ascii="Bookman Old Style" w:hAnsi="Bookman Old Style" w:cs="Arial"/>
        </w:rPr>
      </w:pPr>
    </w:p>
    <w:p w:rsidR="00146CC4" w:rsidRPr="00955281" w:rsidRDefault="00146CC4" w:rsidP="003B2F49">
      <w:pPr>
        <w:tabs>
          <w:tab w:val="center" w:pos="4500"/>
        </w:tabs>
        <w:jc w:val="center"/>
        <w:rPr>
          <w:rFonts w:ascii="Bookman Old Style" w:hAnsi="Bookman Old Style" w:cs="Arial"/>
        </w:rPr>
      </w:pPr>
      <w:r w:rsidRPr="00955281">
        <w:rPr>
          <w:rFonts w:ascii="Bookman Old Style" w:hAnsi="Bookman Old Style" w:cs="Arial"/>
        </w:rPr>
        <w:t>Pasal 15</w:t>
      </w:r>
    </w:p>
    <w:p w:rsidR="00947CBE" w:rsidRPr="00955281" w:rsidRDefault="00947CBE" w:rsidP="003B2F49">
      <w:pPr>
        <w:tabs>
          <w:tab w:val="center" w:pos="4500"/>
        </w:tabs>
        <w:jc w:val="center"/>
        <w:rPr>
          <w:rFonts w:ascii="Bookman Old Style" w:hAnsi="Bookman Old Style" w:cs="Arial"/>
        </w:rPr>
      </w:pPr>
    </w:p>
    <w:p w:rsidR="00AC5C5F" w:rsidRPr="007C4D7E" w:rsidRDefault="00146CC4" w:rsidP="00AC5C5F">
      <w:pPr>
        <w:pStyle w:val="ListParagraph"/>
        <w:numPr>
          <w:ilvl w:val="0"/>
          <w:numId w:val="32"/>
        </w:numPr>
        <w:tabs>
          <w:tab w:val="center" w:pos="4500"/>
        </w:tabs>
        <w:ind w:left="426" w:hanging="426"/>
        <w:jc w:val="both"/>
        <w:rPr>
          <w:rFonts w:ascii="Bookman Old Style" w:hAnsi="Bookman Old Style" w:cs="Arial"/>
        </w:rPr>
      </w:pPr>
      <w:r w:rsidRPr="00955281">
        <w:rPr>
          <w:rFonts w:ascii="Bookman Old Style" w:hAnsi="Bookman Old Style" w:cs="Arial"/>
        </w:rPr>
        <w:t xml:space="preserve">Apabila SIUP yang telah diperoleh perusahaan hilang atau rusak atau tidak terbaca, perusahaan yang bersangkutan harus mengajukan permintaan pergantian SIUP secara tertulis kepada 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 untuk memperoleh SIUP baru.</w:t>
      </w:r>
    </w:p>
    <w:p w:rsidR="00146CC4" w:rsidRPr="00955281" w:rsidRDefault="00146CC4" w:rsidP="003B2F49">
      <w:pPr>
        <w:pStyle w:val="ListParagraph"/>
        <w:numPr>
          <w:ilvl w:val="0"/>
          <w:numId w:val="32"/>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Permintaan pergantian SIUP yang hilang atau rusak sebagaimana dimaksud pada ayat (1) diajukan dengan ketentuan sebagai </w:t>
      </w:r>
      <w:proofErr w:type="gramStart"/>
      <w:r w:rsidRPr="00955281">
        <w:rPr>
          <w:rFonts w:ascii="Bookman Old Style" w:hAnsi="Bookman Old Style" w:cs="Arial"/>
        </w:rPr>
        <w:t>berikut :</w:t>
      </w:r>
      <w:proofErr w:type="gramEnd"/>
    </w:p>
    <w:p w:rsidR="009F4648" w:rsidRPr="00955281" w:rsidRDefault="009F4648" w:rsidP="003B2F49">
      <w:pPr>
        <w:pStyle w:val="ListParagraph"/>
        <w:numPr>
          <w:ilvl w:val="0"/>
          <w:numId w:val="33"/>
        </w:numPr>
        <w:tabs>
          <w:tab w:val="center" w:pos="4500"/>
        </w:tabs>
        <w:jc w:val="both"/>
        <w:rPr>
          <w:rFonts w:ascii="Bookman Old Style" w:hAnsi="Bookman Old Style" w:cs="Arial"/>
        </w:rPr>
      </w:pPr>
      <w:r w:rsidRPr="00955281">
        <w:rPr>
          <w:rFonts w:ascii="Bookman Old Style" w:hAnsi="Bookman Old Style" w:cs="Arial"/>
        </w:rPr>
        <w:t>Melampirkan surat keterangan hilang dari Kepolisian setempat bagi SIUP yang hilang;</w:t>
      </w:r>
    </w:p>
    <w:p w:rsidR="009F4648" w:rsidRPr="00955281" w:rsidRDefault="009F4648" w:rsidP="003B2F49">
      <w:pPr>
        <w:pStyle w:val="ListParagraph"/>
        <w:numPr>
          <w:ilvl w:val="0"/>
          <w:numId w:val="33"/>
        </w:numPr>
        <w:tabs>
          <w:tab w:val="center" w:pos="4500"/>
        </w:tabs>
        <w:jc w:val="both"/>
        <w:rPr>
          <w:rFonts w:ascii="Bookman Old Style" w:hAnsi="Bookman Old Style" w:cs="Arial"/>
        </w:rPr>
      </w:pPr>
      <w:r w:rsidRPr="00955281">
        <w:rPr>
          <w:rFonts w:ascii="Bookman Old Style" w:hAnsi="Bookman Old Style" w:cs="Arial"/>
        </w:rPr>
        <w:t>Melampirkan SIUP yang asli bagi yang hilang.</w:t>
      </w:r>
    </w:p>
    <w:p w:rsidR="004B2E28" w:rsidRPr="00955281" w:rsidRDefault="009F4648" w:rsidP="003B2F49">
      <w:pPr>
        <w:pStyle w:val="ListParagraph"/>
        <w:numPr>
          <w:ilvl w:val="0"/>
          <w:numId w:val="32"/>
        </w:numPr>
        <w:tabs>
          <w:tab w:val="center" w:pos="4500"/>
        </w:tabs>
        <w:ind w:left="426" w:hanging="426"/>
        <w:jc w:val="both"/>
        <w:rPr>
          <w:rFonts w:ascii="Bookman Old Style" w:hAnsi="Bookman Old Style" w:cs="Arial"/>
        </w:rPr>
      </w:pPr>
      <w:r w:rsidRPr="00955281">
        <w:rPr>
          <w:rFonts w:ascii="Bookman Old Style" w:hAnsi="Bookman Old Style" w:cs="Arial"/>
        </w:rPr>
        <w:t xml:space="preserve">Selambat-lambatnya 3 (tiga) hari kerja terhitung sejak diterimanya surat permintaan pergantian SIUP sebagaimana dimaksud pada ayat (2) 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 mengeluarkan SIUP.</w:t>
      </w:r>
    </w:p>
    <w:p w:rsidR="004B2E28" w:rsidRPr="00955281" w:rsidRDefault="004B2E28" w:rsidP="003B2F49">
      <w:pPr>
        <w:tabs>
          <w:tab w:val="center" w:pos="4500"/>
        </w:tabs>
        <w:jc w:val="both"/>
        <w:rPr>
          <w:rFonts w:ascii="Bookman Old Style" w:hAnsi="Bookman Old Style" w:cs="Arial"/>
        </w:rPr>
      </w:pPr>
    </w:p>
    <w:p w:rsidR="00146CC4" w:rsidRPr="00955281" w:rsidRDefault="004B2E28" w:rsidP="00947CBE">
      <w:pPr>
        <w:tabs>
          <w:tab w:val="center" w:pos="4500"/>
        </w:tabs>
        <w:jc w:val="center"/>
        <w:rPr>
          <w:rFonts w:ascii="Bookman Old Style" w:hAnsi="Bookman Old Style" w:cs="Arial"/>
        </w:rPr>
      </w:pPr>
      <w:r w:rsidRPr="00955281">
        <w:rPr>
          <w:rFonts w:ascii="Bookman Old Style" w:hAnsi="Bookman Old Style" w:cs="Arial"/>
        </w:rPr>
        <w:t>BAB VI</w:t>
      </w:r>
    </w:p>
    <w:p w:rsidR="004B2E28" w:rsidRPr="00955281" w:rsidRDefault="004B2E28" w:rsidP="003B2F49">
      <w:pPr>
        <w:tabs>
          <w:tab w:val="center" w:pos="4500"/>
        </w:tabs>
        <w:jc w:val="center"/>
        <w:rPr>
          <w:rFonts w:ascii="Bookman Old Style" w:hAnsi="Bookman Old Style" w:cs="Arial"/>
        </w:rPr>
      </w:pPr>
      <w:r w:rsidRPr="00955281">
        <w:rPr>
          <w:rFonts w:ascii="Bookman Old Style" w:hAnsi="Bookman Old Style" w:cs="Arial"/>
        </w:rPr>
        <w:t>PELAPORAN</w:t>
      </w:r>
    </w:p>
    <w:p w:rsidR="004B2E28" w:rsidRPr="00955281" w:rsidRDefault="004B2E28" w:rsidP="003B2F49">
      <w:pPr>
        <w:tabs>
          <w:tab w:val="center" w:pos="4500"/>
        </w:tabs>
        <w:jc w:val="center"/>
        <w:rPr>
          <w:rFonts w:ascii="Bookman Old Style" w:hAnsi="Bookman Old Style" w:cs="Arial"/>
        </w:rPr>
      </w:pPr>
      <w:r w:rsidRPr="00955281">
        <w:rPr>
          <w:rFonts w:ascii="Bookman Old Style" w:hAnsi="Bookman Old Style" w:cs="Arial"/>
        </w:rPr>
        <w:t>Pasal 16</w:t>
      </w:r>
    </w:p>
    <w:p w:rsidR="004B2E28" w:rsidRPr="00955281" w:rsidRDefault="004B2E28" w:rsidP="003B2F49">
      <w:pPr>
        <w:tabs>
          <w:tab w:val="center" w:pos="4500"/>
        </w:tabs>
        <w:jc w:val="center"/>
        <w:rPr>
          <w:rFonts w:ascii="Bookman Old Style" w:hAnsi="Bookman Old Style" w:cs="Arial"/>
        </w:rPr>
      </w:pPr>
    </w:p>
    <w:p w:rsidR="00DE7683" w:rsidRPr="00955281" w:rsidRDefault="004B2E28" w:rsidP="00DE7683">
      <w:pPr>
        <w:pStyle w:val="ListParagraph"/>
        <w:numPr>
          <w:ilvl w:val="0"/>
          <w:numId w:val="34"/>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Perusahaan pemegang SIUP yang modal dan kekayaan bersih </w:t>
      </w:r>
      <w:r w:rsidRPr="00955281">
        <w:rPr>
          <w:rFonts w:ascii="Bookman Old Style" w:hAnsi="Bookman Old Style" w:cs="Arial"/>
          <w:i/>
        </w:rPr>
        <w:t>(netto)</w:t>
      </w:r>
      <w:r w:rsidR="00C850D1">
        <w:rPr>
          <w:rFonts w:ascii="Bookman Old Style" w:hAnsi="Bookman Old Style" w:cs="Arial"/>
        </w:rPr>
        <w:t xml:space="preserve">dibawah Rp </w:t>
      </w:r>
      <w:r w:rsidR="00947CBE" w:rsidRPr="00955281">
        <w:rPr>
          <w:rFonts w:ascii="Bookman Old Style" w:hAnsi="Bookman Old Style" w:cs="Arial"/>
        </w:rPr>
        <w:t xml:space="preserve">50.000.000 </w:t>
      </w:r>
      <w:r w:rsidR="008A0077" w:rsidRPr="00955281">
        <w:rPr>
          <w:rFonts w:ascii="Bookman Old Style" w:hAnsi="Bookman Old Style" w:cs="Arial"/>
        </w:rPr>
        <w:t>(lima puluh juta rupiah) tidak termasuk tanah dan bangunan tempat usaha, dibebaskan dari kewajiban menyampaikan laporan.</w:t>
      </w:r>
    </w:p>
    <w:p w:rsidR="00CA0D8E" w:rsidRPr="00955281" w:rsidRDefault="008A0077" w:rsidP="00947CBE">
      <w:pPr>
        <w:pStyle w:val="ListParagraph"/>
        <w:numPr>
          <w:ilvl w:val="0"/>
          <w:numId w:val="34"/>
        </w:numPr>
        <w:tabs>
          <w:tab w:val="center" w:pos="4500"/>
        </w:tabs>
        <w:ind w:left="426" w:hanging="426"/>
        <w:jc w:val="both"/>
        <w:rPr>
          <w:rFonts w:ascii="Bookman Old Style" w:hAnsi="Bookman Old Style" w:cs="Arial"/>
        </w:rPr>
      </w:pPr>
      <w:r w:rsidRPr="00955281">
        <w:rPr>
          <w:rFonts w:ascii="Bookman Old Style" w:hAnsi="Bookman Old Style" w:cs="Arial"/>
        </w:rPr>
        <w:t>Perusahaan sebagaimana dimaksud dalam Pasal 4 ayat (1) yang telah memperoleh SIUP Kecil dengan modal disetor dengan kekayaan</w:t>
      </w:r>
      <w:r w:rsidR="00C850D1">
        <w:rPr>
          <w:rFonts w:ascii="Bookman Old Style" w:hAnsi="Bookman Old Style" w:cs="Arial"/>
        </w:rPr>
        <w:t xml:space="preserve"> bersih di atas Rp </w:t>
      </w:r>
      <w:r w:rsidR="00947CBE" w:rsidRPr="00955281">
        <w:rPr>
          <w:rFonts w:ascii="Bookman Old Style" w:hAnsi="Bookman Old Style" w:cs="Arial"/>
        </w:rPr>
        <w:t xml:space="preserve">50.000.000 </w:t>
      </w:r>
      <w:r w:rsidRPr="00955281">
        <w:rPr>
          <w:rFonts w:ascii="Bookman Old Style" w:hAnsi="Bookman Old Style" w:cs="Arial"/>
        </w:rPr>
        <w:t>(lima puluh juta rupiah)</w:t>
      </w:r>
      <w:r w:rsidR="00C850D1">
        <w:rPr>
          <w:rFonts w:ascii="Bookman Old Style" w:hAnsi="Bookman Old Style" w:cs="Arial"/>
        </w:rPr>
        <w:t xml:space="preserve"> sampai dengan Rp </w:t>
      </w:r>
      <w:r w:rsidR="00947CBE" w:rsidRPr="00955281">
        <w:rPr>
          <w:rFonts w:ascii="Bookman Old Style" w:hAnsi="Bookman Old Style" w:cs="Arial"/>
        </w:rPr>
        <w:t xml:space="preserve">500.000.000 </w:t>
      </w:r>
      <w:r w:rsidRPr="00955281">
        <w:rPr>
          <w:rFonts w:ascii="Bookman Old Style" w:hAnsi="Bookman Old Style" w:cs="Arial"/>
        </w:rPr>
        <w:t xml:space="preserve">(lima ratus juta rupiah) tidak termasuk tanah dan bangunan tempat usaha, wajib menyampaikan laporan kepada 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 mengenai kegiatan usahanya setiap 1 (satu) tahun sekali selambat-lambatnya tanggal 31 Januari tahun berikutnya.</w:t>
      </w:r>
    </w:p>
    <w:p w:rsidR="008A0077" w:rsidRPr="00955281" w:rsidRDefault="008A0077" w:rsidP="003B2F49">
      <w:pPr>
        <w:pStyle w:val="ListParagraph"/>
        <w:numPr>
          <w:ilvl w:val="0"/>
          <w:numId w:val="34"/>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Perusahaan sebagaimana dimaksud dalam Pasal 4 ayat (3) yang telah memperoleh SIUP Menengah, wajib menyampaikan laporan </w:t>
      </w:r>
      <w:r w:rsidR="00A0383A" w:rsidRPr="00955281">
        <w:rPr>
          <w:rFonts w:ascii="Bookman Old Style" w:hAnsi="Bookman Old Style" w:cs="Arial"/>
        </w:rPr>
        <w:t xml:space="preserve">kepada Bupati melalui Kepala </w:t>
      </w:r>
      <w:r w:rsidR="00C850D1">
        <w:rPr>
          <w:rFonts w:ascii="Bookman Old Style" w:hAnsi="Bookman Old Style" w:cs="Arial"/>
        </w:rPr>
        <w:t>B</w:t>
      </w:r>
      <w:r w:rsidR="00A0383A" w:rsidRPr="00955281">
        <w:rPr>
          <w:rFonts w:ascii="Bookman Old Style" w:hAnsi="Bookman Old Style" w:cs="Arial"/>
        </w:rPr>
        <w:t>P</w:t>
      </w:r>
      <w:r w:rsidR="00C850D1">
        <w:rPr>
          <w:rFonts w:ascii="Bookman Old Style" w:hAnsi="Bookman Old Style" w:cs="Arial"/>
        </w:rPr>
        <w:t>M</w:t>
      </w:r>
      <w:r w:rsidR="00A0383A" w:rsidRPr="00955281">
        <w:rPr>
          <w:rFonts w:ascii="Bookman Old Style" w:hAnsi="Bookman Old Style" w:cs="Arial"/>
        </w:rPr>
        <w:t>PTSP mengenai kegiatan usahanya sebanyak dua (2) kali dalam setahun.</w:t>
      </w:r>
    </w:p>
    <w:p w:rsidR="00A0383A" w:rsidRPr="00955281" w:rsidRDefault="00A0383A" w:rsidP="003B2F49">
      <w:pPr>
        <w:pStyle w:val="ListParagraph"/>
        <w:numPr>
          <w:ilvl w:val="0"/>
          <w:numId w:val="34"/>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Perusahaan sebagaimana dimaksud dalam Pasal 4 ayat (3) yang telah memperoleh SIUP Besar wajib menyampaikan laporan kepada 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 mengenai kegiatan usahanya  dua (2) dalam setahun.</w:t>
      </w:r>
    </w:p>
    <w:p w:rsidR="00A0383A" w:rsidRPr="00955281" w:rsidRDefault="00A0383A" w:rsidP="003B2F49">
      <w:pPr>
        <w:pStyle w:val="ListParagraph"/>
        <w:numPr>
          <w:ilvl w:val="0"/>
          <w:numId w:val="34"/>
        </w:numPr>
        <w:tabs>
          <w:tab w:val="center" w:pos="4500"/>
        </w:tabs>
        <w:ind w:left="426" w:hanging="426"/>
        <w:jc w:val="both"/>
        <w:rPr>
          <w:rFonts w:ascii="Bookman Old Style" w:hAnsi="Bookman Old Style" w:cs="Arial"/>
        </w:rPr>
      </w:pPr>
      <w:r w:rsidRPr="00955281">
        <w:rPr>
          <w:rFonts w:ascii="Bookman Old Style" w:hAnsi="Bookman Old Style" w:cs="Arial"/>
        </w:rPr>
        <w:lastRenderedPageBreak/>
        <w:t>Penyampaian laporan sebagaiman dimaksud pada ayat (3) dan (4) dilakukan dengan jadwal sebagai berikut :</w:t>
      </w:r>
    </w:p>
    <w:p w:rsidR="00A0383A" w:rsidRPr="00955281" w:rsidRDefault="00A0383A" w:rsidP="003B2F49">
      <w:pPr>
        <w:pStyle w:val="ListParagraph"/>
        <w:numPr>
          <w:ilvl w:val="0"/>
          <w:numId w:val="35"/>
        </w:numPr>
        <w:tabs>
          <w:tab w:val="center" w:pos="4500"/>
        </w:tabs>
        <w:jc w:val="both"/>
        <w:rPr>
          <w:rFonts w:ascii="Bookman Old Style" w:hAnsi="Bookman Old Style" w:cs="Arial"/>
        </w:rPr>
      </w:pPr>
      <w:r w:rsidRPr="00955281">
        <w:rPr>
          <w:rFonts w:ascii="Bookman Old Style" w:hAnsi="Bookman Old Style" w:cs="Arial"/>
        </w:rPr>
        <w:t>Semester pertama selambat-lambatnya pada tanggal 31 Juli;</w:t>
      </w:r>
    </w:p>
    <w:p w:rsidR="00A0383A" w:rsidRPr="00955281" w:rsidRDefault="00A0383A" w:rsidP="003B2F49">
      <w:pPr>
        <w:pStyle w:val="ListParagraph"/>
        <w:numPr>
          <w:ilvl w:val="0"/>
          <w:numId w:val="35"/>
        </w:numPr>
        <w:tabs>
          <w:tab w:val="center" w:pos="4500"/>
        </w:tabs>
        <w:jc w:val="both"/>
        <w:rPr>
          <w:rFonts w:ascii="Bookman Old Style" w:hAnsi="Bookman Old Style" w:cs="Arial"/>
        </w:rPr>
      </w:pPr>
      <w:r w:rsidRPr="00955281">
        <w:rPr>
          <w:rFonts w:ascii="Bookman Old Style" w:hAnsi="Bookman Old Style" w:cs="Arial"/>
        </w:rPr>
        <w:t>Semester kedua selambat-lambatnya pada tanggal 31 Januari tahun berikutnya.</w:t>
      </w:r>
    </w:p>
    <w:p w:rsidR="00D17284" w:rsidRPr="00955281" w:rsidRDefault="00D17284" w:rsidP="003B2F49">
      <w:pPr>
        <w:tabs>
          <w:tab w:val="center" w:pos="4500"/>
        </w:tabs>
        <w:jc w:val="both"/>
        <w:rPr>
          <w:rFonts w:ascii="Bookman Old Style" w:hAnsi="Bookman Old Style" w:cs="Arial"/>
        </w:rPr>
      </w:pPr>
    </w:p>
    <w:p w:rsidR="00D17284" w:rsidRPr="00955281" w:rsidRDefault="00D17284" w:rsidP="003B2F49">
      <w:pPr>
        <w:tabs>
          <w:tab w:val="center" w:pos="4500"/>
        </w:tabs>
        <w:jc w:val="center"/>
        <w:rPr>
          <w:rFonts w:ascii="Bookman Old Style" w:hAnsi="Bookman Old Style" w:cs="Arial"/>
        </w:rPr>
      </w:pPr>
      <w:r w:rsidRPr="00955281">
        <w:rPr>
          <w:rFonts w:ascii="Bookman Old Style" w:hAnsi="Bookman Old Style" w:cs="Arial"/>
        </w:rPr>
        <w:t>Pasal 17</w:t>
      </w:r>
    </w:p>
    <w:p w:rsidR="00C06BC5" w:rsidRPr="00955281" w:rsidRDefault="00C06BC5" w:rsidP="003B2F49">
      <w:pPr>
        <w:tabs>
          <w:tab w:val="center" w:pos="4500"/>
        </w:tabs>
        <w:jc w:val="center"/>
        <w:rPr>
          <w:rFonts w:ascii="Bookman Old Style" w:hAnsi="Bookman Old Style" w:cs="Arial"/>
        </w:rPr>
      </w:pPr>
    </w:p>
    <w:p w:rsidR="00752E3C" w:rsidRPr="00955281" w:rsidRDefault="00C06BC5" w:rsidP="003B2F49">
      <w:pPr>
        <w:tabs>
          <w:tab w:val="center" w:pos="4500"/>
        </w:tabs>
        <w:jc w:val="both"/>
        <w:rPr>
          <w:rFonts w:ascii="Bookman Old Style" w:hAnsi="Bookman Old Style" w:cs="Arial"/>
        </w:rPr>
      </w:pPr>
      <w:r w:rsidRPr="00955281">
        <w:rPr>
          <w:rFonts w:ascii="Bookman Old Style" w:hAnsi="Bookman Old Style" w:cs="Arial"/>
        </w:rPr>
        <w:t xml:space="preserve">Perusahaan yang telah memperoleh SIUP wajib memberikan data/informasi mengenai kegiatan usahanya apabila diminta sewaktu-waktu oleh 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MP</w:t>
      </w:r>
      <w:r w:rsidRPr="00955281">
        <w:rPr>
          <w:rFonts w:ascii="Bookman Old Style" w:hAnsi="Bookman Old Style" w:cs="Arial"/>
        </w:rPr>
        <w:t>TSP.</w:t>
      </w:r>
    </w:p>
    <w:p w:rsidR="00752E3C" w:rsidRPr="00955281" w:rsidRDefault="00752E3C" w:rsidP="003B2F49">
      <w:pPr>
        <w:tabs>
          <w:tab w:val="center" w:pos="4500"/>
        </w:tabs>
        <w:jc w:val="both"/>
        <w:rPr>
          <w:rFonts w:ascii="Bookman Old Style" w:hAnsi="Bookman Old Style" w:cs="Arial"/>
        </w:rPr>
      </w:pPr>
    </w:p>
    <w:p w:rsidR="00D17284" w:rsidRPr="00955281" w:rsidRDefault="00752E3C" w:rsidP="003B2F49">
      <w:pPr>
        <w:tabs>
          <w:tab w:val="center" w:pos="4500"/>
        </w:tabs>
        <w:jc w:val="center"/>
        <w:rPr>
          <w:rFonts w:ascii="Bookman Old Style" w:hAnsi="Bookman Old Style" w:cs="Arial"/>
        </w:rPr>
      </w:pPr>
      <w:r w:rsidRPr="00955281">
        <w:rPr>
          <w:rFonts w:ascii="Bookman Old Style" w:hAnsi="Bookman Old Style" w:cs="Arial"/>
        </w:rPr>
        <w:t>Pasal 18</w:t>
      </w:r>
    </w:p>
    <w:p w:rsidR="00752E3C" w:rsidRPr="00955281" w:rsidRDefault="00752E3C" w:rsidP="003B2F49">
      <w:pPr>
        <w:tabs>
          <w:tab w:val="center" w:pos="4500"/>
        </w:tabs>
        <w:jc w:val="center"/>
        <w:rPr>
          <w:rFonts w:ascii="Bookman Old Style" w:hAnsi="Bookman Old Style" w:cs="Arial"/>
        </w:rPr>
      </w:pPr>
    </w:p>
    <w:p w:rsidR="00752E3C" w:rsidRPr="00955281" w:rsidRDefault="00752E3C" w:rsidP="003B2F49">
      <w:pPr>
        <w:pStyle w:val="ListParagraph"/>
        <w:numPr>
          <w:ilvl w:val="0"/>
          <w:numId w:val="36"/>
        </w:numPr>
        <w:tabs>
          <w:tab w:val="center" w:pos="4500"/>
        </w:tabs>
        <w:ind w:left="426" w:hanging="426"/>
        <w:jc w:val="both"/>
        <w:rPr>
          <w:rFonts w:ascii="Bookman Old Style" w:hAnsi="Bookman Old Style" w:cs="Arial"/>
        </w:rPr>
      </w:pPr>
      <w:r w:rsidRPr="00955281">
        <w:rPr>
          <w:rFonts w:ascii="Bookman Old Style" w:hAnsi="Bookman Old Style" w:cs="Arial"/>
        </w:rPr>
        <w:t>Setiap perusahaan yang tidak lagi melakukan kegiatan usaha perdagangan atau menutup perusahaan</w:t>
      </w:r>
      <w:r w:rsidR="00844807" w:rsidRPr="00955281">
        <w:rPr>
          <w:rFonts w:ascii="Bookman Old Style" w:hAnsi="Bookman Old Style" w:cs="Arial"/>
        </w:rPr>
        <w:t>nya, wajib melaporkan secara ter</w:t>
      </w:r>
      <w:r w:rsidRPr="00955281">
        <w:rPr>
          <w:rFonts w:ascii="Bookman Old Style" w:hAnsi="Bookman Old Style" w:cs="Arial"/>
        </w:rPr>
        <w:t xml:space="preserve">tulis kepada 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w:t>
      </w:r>
      <w:r w:rsidR="00FE784E" w:rsidRPr="00955281">
        <w:rPr>
          <w:rFonts w:ascii="Bookman Old Style" w:hAnsi="Bookman Old Style" w:cs="Arial"/>
        </w:rPr>
        <w:t xml:space="preserve"> sesuai dengan SIUP</w:t>
      </w:r>
      <w:r w:rsidR="009357F4" w:rsidRPr="00955281">
        <w:rPr>
          <w:rFonts w:ascii="Bookman Old Style" w:hAnsi="Bookman Old Style" w:cs="Arial"/>
        </w:rPr>
        <w:t xml:space="preserve"> yang dimilikinya disertai alas</w:t>
      </w:r>
      <w:r w:rsidR="00FE784E" w:rsidRPr="00955281">
        <w:rPr>
          <w:rFonts w:ascii="Bookman Old Style" w:hAnsi="Bookman Old Style" w:cs="Arial"/>
        </w:rPr>
        <w:t>an penutupan dan mengembalikan SIUP asli.</w:t>
      </w:r>
    </w:p>
    <w:p w:rsidR="00FE784E" w:rsidRPr="00955281" w:rsidRDefault="00A650D1" w:rsidP="003B2F49">
      <w:pPr>
        <w:pStyle w:val="ListParagraph"/>
        <w:numPr>
          <w:ilvl w:val="0"/>
          <w:numId w:val="36"/>
        </w:numPr>
        <w:tabs>
          <w:tab w:val="center" w:pos="4500"/>
        </w:tabs>
        <w:ind w:left="426" w:hanging="426"/>
        <w:jc w:val="both"/>
        <w:rPr>
          <w:rFonts w:ascii="Bookman Old Style" w:hAnsi="Bookman Old Style" w:cs="Arial"/>
        </w:rPr>
      </w:pPr>
      <w:r w:rsidRPr="00955281">
        <w:rPr>
          <w:rFonts w:ascii="Bookman Old Style" w:hAnsi="Bookman Old Style" w:cs="Arial"/>
        </w:rPr>
        <w:t xml:space="preserve">Bupati melalui Kepala </w:t>
      </w:r>
      <w:r w:rsidR="00C850D1">
        <w:rPr>
          <w:rFonts w:ascii="Bookman Old Style" w:hAnsi="Bookman Old Style" w:cs="Arial"/>
        </w:rPr>
        <w:t>BPM</w:t>
      </w:r>
      <w:r w:rsidRPr="00955281">
        <w:rPr>
          <w:rFonts w:ascii="Bookman Old Style" w:hAnsi="Bookman Old Style" w:cs="Arial"/>
        </w:rPr>
        <w:t>PTSP mengeluarkan SIUP perusahaan yang ditutup sebagaimana dimaksud</w:t>
      </w:r>
      <w:r w:rsidR="00385B64" w:rsidRPr="00955281">
        <w:rPr>
          <w:rFonts w:ascii="Bookman Old Style" w:hAnsi="Bookman Old Style" w:cs="Arial"/>
        </w:rPr>
        <w:t xml:space="preserve"> pada ayat (1), mengeluarkan su</w:t>
      </w:r>
      <w:r w:rsidRPr="00955281">
        <w:rPr>
          <w:rFonts w:ascii="Bookman Old Style" w:hAnsi="Bookman Old Style" w:cs="Arial"/>
        </w:rPr>
        <w:t>rat keterangan penutupan.</w:t>
      </w:r>
    </w:p>
    <w:p w:rsidR="00AC5C5F" w:rsidRPr="00955281" w:rsidRDefault="00AC5C5F" w:rsidP="003B2F49">
      <w:pPr>
        <w:tabs>
          <w:tab w:val="center" w:pos="4500"/>
        </w:tabs>
        <w:jc w:val="both"/>
        <w:rPr>
          <w:rFonts w:ascii="Bookman Old Style" w:hAnsi="Bookman Old Style" w:cs="Arial"/>
          <w:lang w:val="en-GB"/>
        </w:rPr>
      </w:pPr>
    </w:p>
    <w:p w:rsidR="00A650D1" w:rsidRPr="00955281" w:rsidRDefault="00A650D1" w:rsidP="00CA0D8E">
      <w:pPr>
        <w:tabs>
          <w:tab w:val="center" w:pos="4500"/>
        </w:tabs>
        <w:jc w:val="center"/>
        <w:rPr>
          <w:rFonts w:ascii="Bookman Old Style" w:hAnsi="Bookman Old Style" w:cs="Arial"/>
        </w:rPr>
      </w:pPr>
      <w:r w:rsidRPr="00955281">
        <w:rPr>
          <w:rFonts w:ascii="Bookman Old Style" w:hAnsi="Bookman Old Style" w:cs="Arial"/>
        </w:rPr>
        <w:t>BAB VII</w:t>
      </w:r>
    </w:p>
    <w:p w:rsidR="00A650D1" w:rsidRPr="00955281" w:rsidRDefault="00A650D1" w:rsidP="003B2F49">
      <w:pPr>
        <w:tabs>
          <w:tab w:val="center" w:pos="4500"/>
        </w:tabs>
        <w:jc w:val="center"/>
        <w:rPr>
          <w:rFonts w:ascii="Bookman Old Style" w:hAnsi="Bookman Old Style" w:cs="Arial"/>
        </w:rPr>
      </w:pPr>
      <w:r w:rsidRPr="00955281">
        <w:rPr>
          <w:rFonts w:ascii="Bookman Old Style" w:hAnsi="Bookman Old Style" w:cs="Arial"/>
        </w:rPr>
        <w:t>SANKSI</w:t>
      </w:r>
    </w:p>
    <w:p w:rsidR="00A650D1" w:rsidRPr="00955281" w:rsidRDefault="00CA0D8E" w:rsidP="003B2F49">
      <w:pPr>
        <w:tabs>
          <w:tab w:val="center" w:pos="4500"/>
        </w:tabs>
        <w:jc w:val="center"/>
        <w:rPr>
          <w:rFonts w:ascii="Bookman Old Style" w:hAnsi="Bookman Old Style" w:cs="Arial"/>
        </w:rPr>
      </w:pPr>
      <w:r w:rsidRPr="00955281">
        <w:rPr>
          <w:rFonts w:ascii="Bookman Old Style" w:hAnsi="Bookman Old Style" w:cs="Arial"/>
        </w:rPr>
        <w:t>Pasal 19</w:t>
      </w:r>
    </w:p>
    <w:p w:rsidR="00A650D1" w:rsidRPr="00955281" w:rsidRDefault="00A650D1" w:rsidP="003B2F49">
      <w:pPr>
        <w:tabs>
          <w:tab w:val="center" w:pos="4500"/>
        </w:tabs>
        <w:jc w:val="center"/>
        <w:rPr>
          <w:rFonts w:ascii="Bookman Old Style" w:hAnsi="Bookman Old Style" w:cs="Arial"/>
        </w:rPr>
      </w:pPr>
    </w:p>
    <w:p w:rsidR="00A650D1" w:rsidRPr="00955281" w:rsidRDefault="00A650D1" w:rsidP="003B2F49">
      <w:pPr>
        <w:pStyle w:val="ListParagraph"/>
        <w:numPr>
          <w:ilvl w:val="0"/>
          <w:numId w:val="37"/>
        </w:numPr>
        <w:tabs>
          <w:tab w:val="center" w:pos="4500"/>
        </w:tabs>
        <w:ind w:left="426" w:hanging="426"/>
        <w:jc w:val="both"/>
        <w:rPr>
          <w:rFonts w:ascii="Bookman Old Style" w:hAnsi="Bookman Old Style" w:cs="Arial"/>
        </w:rPr>
      </w:pPr>
      <w:r w:rsidRPr="00955281">
        <w:rPr>
          <w:rFonts w:ascii="Bookman Old Style" w:hAnsi="Bookman Old Style" w:cs="Arial"/>
        </w:rPr>
        <w:t>Pemilik atau pengurus atau penanggungjawab perusahaan perdagangan yang telah memiliki SIUP, yang melanggar ketentuan sebagaimana diamksud dalam Pasal 16 ayat (2), Pasal 13 ayat (1), Pasal 14 ayat (1), Pasal 17 ayat (1), Pasal 18 ayat (1)</w:t>
      </w:r>
      <w:r w:rsidR="0020752C" w:rsidRPr="00955281">
        <w:rPr>
          <w:rFonts w:ascii="Bookman Old Style" w:hAnsi="Bookman Old Style" w:cs="Arial"/>
        </w:rPr>
        <w:t>dikenakan sanksi administrati</w:t>
      </w:r>
      <w:r w:rsidR="00C850D1">
        <w:rPr>
          <w:rFonts w:ascii="Bookman Old Style" w:hAnsi="Bookman Old Style" w:cs="Arial"/>
        </w:rPr>
        <w:t>f</w:t>
      </w:r>
      <w:r w:rsidR="00385B64" w:rsidRPr="00955281">
        <w:rPr>
          <w:rFonts w:ascii="Bookman Old Style" w:hAnsi="Bookman Old Style" w:cs="Arial"/>
        </w:rPr>
        <w:t xml:space="preserve"> berupa peringatan tertulis o</w:t>
      </w:r>
      <w:r w:rsidR="0020752C" w:rsidRPr="00955281">
        <w:rPr>
          <w:rFonts w:ascii="Bookman Old Style" w:hAnsi="Bookman Old Style" w:cs="Arial"/>
        </w:rPr>
        <w:t>l</w:t>
      </w:r>
      <w:r w:rsidR="00385B64" w:rsidRPr="00955281">
        <w:rPr>
          <w:rFonts w:ascii="Bookman Old Style" w:hAnsi="Bookman Old Style" w:cs="Arial"/>
        </w:rPr>
        <w:t>e</w:t>
      </w:r>
      <w:r w:rsidR="0020752C" w:rsidRPr="00955281">
        <w:rPr>
          <w:rFonts w:ascii="Bookman Old Style" w:hAnsi="Bookman Old Style" w:cs="Arial"/>
        </w:rPr>
        <w:t>h pejabat penerbit SIUP.</w:t>
      </w:r>
    </w:p>
    <w:p w:rsidR="0020752C" w:rsidRPr="00955281" w:rsidRDefault="0020752C" w:rsidP="003B2F49">
      <w:pPr>
        <w:pStyle w:val="ListParagraph"/>
        <w:numPr>
          <w:ilvl w:val="0"/>
          <w:numId w:val="37"/>
        </w:numPr>
        <w:tabs>
          <w:tab w:val="center" w:pos="4500"/>
        </w:tabs>
        <w:ind w:left="426" w:hanging="426"/>
        <w:jc w:val="both"/>
        <w:rPr>
          <w:rFonts w:ascii="Bookman Old Style" w:hAnsi="Bookman Old Style" w:cs="Arial"/>
        </w:rPr>
      </w:pPr>
      <w:r w:rsidRPr="00955281">
        <w:rPr>
          <w:rFonts w:ascii="Bookman Old Style" w:hAnsi="Bookman Old Style" w:cs="Arial"/>
        </w:rPr>
        <w:t>Peringatan tertulis sebagaimana dimaksud pada ayat (1) diberikan paling banyak 3 (tiga) kali berturut-turut dengan tenggang waktu 2 (dua) minggu terhitung sejak tanggal surat peringatan dikeluarkan oleh pejabat penerbit SIUP.</w:t>
      </w:r>
    </w:p>
    <w:p w:rsidR="00DE7683" w:rsidRPr="00955281" w:rsidRDefault="00DE7683" w:rsidP="00AC5C5F">
      <w:pPr>
        <w:tabs>
          <w:tab w:val="center" w:pos="4500"/>
        </w:tabs>
        <w:rPr>
          <w:rFonts w:ascii="Bookman Old Style" w:hAnsi="Bookman Old Style" w:cs="Arial"/>
        </w:rPr>
      </w:pPr>
    </w:p>
    <w:p w:rsidR="003E59EF" w:rsidRPr="00955281" w:rsidRDefault="00CA0D8E" w:rsidP="00CA0D8E">
      <w:pPr>
        <w:tabs>
          <w:tab w:val="center" w:pos="4500"/>
        </w:tabs>
        <w:jc w:val="center"/>
        <w:rPr>
          <w:rFonts w:ascii="Bookman Old Style" w:hAnsi="Bookman Old Style" w:cs="Arial"/>
        </w:rPr>
      </w:pPr>
      <w:r w:rsidRPr="00955281">
        <w:rPr>
          <w:rFonts w:ascii="Bookman Old Style" w:hAnsi="Bookman Old Style" w:cs="Arial"/>
        </w:rPr>
        <w:t>Pasal 20</w:t>
      </w:r>
    </w:p>
    <w:p w:rsidR="003E59EF" w:rsidRPr="00955281" w:rsidRDefault="003E59EF" w:rsidP="003B2F49">
      <w:pPr>
        <w:pStyle w:val="ListParagraph"/>
        <w:tabs>
          <w:tab w:val="center" w:pos="4500"/>
        </w:tabs>
        <w:ind w:left="426"/>
        <w:jc w:val="center"/>
        <w:rPr>
          <w:rFonts w:ascii="Bookman Old Style" w:hAnsi="Bookman Old Style" w:cs="Arial"/>
        </w:rPr>
      </w:pPr>
    </w:p>
    <w:p w:rsidR="003E59EF" w:rsidRPr="00955281" w:rsidRDefault="003E59EF" w:rsidP="003B2F49">
      <w:pPr>
        <w:pStyle w:val="ListParagraph"/>
        <w:numPr>
          <w:ilvl w:val="0"/>
          <w:numId w:val="39"/>
        </w:numPr>
        <w:tabs>
          <w:tab w:val="center" w:pos="4500"/>
        </w:tabs>
        <w:ind w:left="426" w:hanging="426"/>
        <w:jc w:val="both"/>
        <w:rPr>
          <w:rFonts w:ascii="Bookman Old Style" w:hAnsi="Bookman Old Style" w:cs="Arial"/>
        </w:rPr>
      </w:pPr>
      <w:r w:rsidRPr="00955281">
        <w:rPr>
          <w:rFonts w:ascii="Bookman Old Style" w:hAnsi="Bookman Old Style" w:cs="Arial"/>
        </w:rPr>
        <w:t>SIUP dibekukan apabila melakukan kegiatan usaha yang memiliki kekh</w:t>
      </w:r>
      <w:r w:rsidR="00C850D1">
        <w:rPr>
          <w:rFonts w:ascii="Bookman Old Style" w:hAnsi="Bookman Old Style" w:cs="Arial"/>
        </w:rPr>
        <w:t xml:space="preserve">ususan seperti perdagangan jasa atau </w:t>
      </w:r>
      <w:r w:rsidRPr="00955281">
        <w:rPr>
          <w:rFonts w:ascii="Bookman Old Style" w:hAnsi="Bookman Old Style" w:cs="Arial"/>
        </w:rPr>
        <w:t>penjualan berjenjang dan tidak sesuai dengan bidang usah</w:t>
      </w:r>
      <w:r w:rsidR="00C850D1">
        <w:rPr>
          <w:rFonts w:ascii="Bookman Old Style" w:hAnsi="Bookman Old Style" w:cs="Arial"/>
        </w:rPr>
        <w:t xml:space="preserve">a, kegiatan usaha, jenis barang atau </w:t>
      </w:r>
      <w:r w:rsidRPr="00955281">
        <w:rPr>
          <w:rFonts w:ascii="Bookman Old Style" w:hAnsi="Bookman Old Style" w:cs="Arial"/>
        </w:rPr>
        <w:t>jasa dagangan utama yang tercantum dalam SIUP yang telah diperoleh.</w:t>
      </w:r>
    </w:p>
    <w:p w:rsidR="003E59EF" w:rsidRPr="00955281" w:rsidRDefault="003E59EF" w:rsidP="003B2F49">
      <w:pPr>
        <w:pStyle w:val="ListParagraph"/>
        <w:numPr>
          <w:ilvl w:val="0"/>
          <w:numId w:val="39"/>
        </w:numPr>
        <w:tabs>
          <w:tab w:val="center" w:pos="4500"/>
        </w:tabs>
        <w:ind w:left="426" w:hanging="426"/>
        <w:jc w:val="both"/>
        <w:rPr>
          <w:rFonts w:ascii="Bookman Old Style" w:hAnsi="Bookman Old Style" w:cs="Arial"/>
        </w:rPr>
      </w:pPr>
      <w:r w:rsidRPr="00955281">
        <w:rPr>
          <w:rFonts w:ascii="Bookman Old Style" w:hAnsi="Bookman Old Style" w:cs="Arial"/>
        </w:rPr>
        <w:t>Selama SIUP perusahaan yang bersangkutan dibekukan perusahaan tersebut dilarang untuk melakukan kegiatan usaha perdagangan.</w:t>
      </w:r>
    </w:p>
    <w:p w:rsidR="00CA0D8E" w:rsidRPr="00955281" w:rsidRDefault="003E59EF" w:rsidP="00CA0D8E">
      <w:pPr>
        <w:pStyle w:val="ListParagraph"/>
        <w:numPr>
          <w:ilvl w:val="0"/>
          <w:numId w:val="39"/>
        </w:numPr>
        <w:tabs>
          <w:tab w:val="center" w:pos="4500"/>
        </w:tabs>
        <w:ind w:left="426" w:hanging="426"/>
        <w:jc w:val="both"/>
        <w:rPr>
          <w:rFonts w:ascii="Bookman Old Style" w:hAnsi="Bookman Old Style" w:cs="Arial"/>
        </w:rPr>
      </w:pPr>
      <w:r w:rsidRPr="00955281">
        <w:rPr>
          <w:rFonts w:ascii="Bookman Old Style" w:hAnsi="Bookman Old Style" w:cs="Arial"/>
        </w:rPr>
        <w:lastRenderedPageBreak/>
        <w:t>Jangka waktu pembekuan SIUP bagi perusahaan sebagaimana dimaksud pada ayat (1) berlaku selama 6 (enam) bulan terhitung sejak dikeluarkan penetapan pembekuan SIUP.</w:t>
      </w:r>
    </w:p>
    <w:p w:rsidR="003E59EF" w:rsidRPr="00955281" w:rsidRDefault="003E59EF" w:rsidP="003B2F49">
      <w:pPr>
        <w:pStyle w:val="ListParagraph"/>
        <w:numPr>
          <w:ilvl w:val="0"/>
          <w:numId w:val="39"/>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Pembekuan SIUP dilakukan oleh Bupati melalui Kepala </w:t>
      </w:r>
      <w:r w:rsidR="00C850D1">
        <w:rPr>
          <w:rFonts w:ascii="Bookman Old Style" w:hAnsi="Bookman Old Style" w:cs="Arial"/>
        </w:rPr>
        <w:t>B</w:t>
      </w:r>
      <w:r w:rsidRPr="00955281">
        <w:rPr>
          <w:rFonts w:ascii="Bookman Old Style" w:hAnsi="Bookman Old Style" w:cs="Arial"/>
        </w:rPr>
        <w:t>P</w:t>
      </w:r>
      <w:r w:rsidR="00C850D1">
        <w:rPr>
          <w:rFonts w:ascii="Bookman Old Style" w:hAnsi="Bookman Old Style" w:cs="Arial"/>
        </w:rPr>
        <w:t>M</w:t>
      </w:r>
      <w:r w:rsidRPr="00955281">
        <w:rPr>
          <w:rFonts w:ascii="Bookman Old Style" w:hAnsi="Bookman Old Style" w:cs="Arial"/>
        </w:rPr>
        <w:t>PTSP.</w:t>
      </w:r>
    </w:p>
    <w:p w:rsidR="003E59EF" w:rsidRPr="00955281" w:rsidRDefault="003E59EF" w:rsidP="003B2F49">
      <w:pPr>
        <w:pStyle w:val="ListParagraph"/>
        <w:numPr>
          <w:ilvl w:val="0"/>
          <w:numId w:val="39"/>
        </w:numPr>
        <w:tabs>
          <w:tab w:val="center" w:pos="4500"/>
        </w:tabs>
        <w:ind w:left="426" w:hanging="426"/>
        <w:jc w:val="both"/>
        <w:rPr>
          <w:rFonts w:ascii="Bookman Old Style" w:hAnsi="Bookman Old Style" w:cs="Arial"/>
        </w:rPr>
      </w:pPr>
      <w:r w:rsidRPr="00955281">
        <w:rPr>
          <w:rFonts w:ascii="Bookman Old Style" w:hAnsi="Bookman Old Style" w:cs="Arial"/>
        </w:rPr>
        <w:t>SIUP yang telah dibekukan dapat diberlakukan kembali apabila perusahaan yang bersangkutan telah mengindahkan peringatan dengan melakukan perbaikan dan melaksanakan kewajibannya sesuai dengan ketentuan dalam Peraturan Bupati ini.</w:t>
      </w:r>
    </w:p>
    <w:p w:rsidR="003E59EF" w:rsidRPr="00955281" w:rsidRDefault="003E59EF" w:rsidP="003B2F49">
      <w:pPr>
        <w:tabs>
          <w:tab w:val="center" w:pos="4500"/>
        </w:tabs>
        <w:jc w:val="both"/>
        <w:rPr>
          <w:rFonts w:ascii="Bookman Old Style" w:hAnsi="Bookman Old Style" w:cs="Arial"/>
          <w:lang w:val="en-GB"/>
        </w:rPr>
      </w:pPr>
    </w:p>
    <w:p w:rsidR="003E59EF" w:rsidRPr="00955281" w:rsidRDefault="00CA0D8E" w:rsidP="00CA0D8E">
      <w:pPr>
        <w:tabs>
          <w:tab w:val="center" w:pos="4500"/>
        </w:tabs>
        <w:jc w:val="center"/>
        <w:rPr>
          <w:rFonts w:ascii="Bookman Old Style" w:hAnsi="Bookman Old Style" w:cs="Arial"/>
        </w:rPr>
      </w:pPr>
      <w:r w:rsidRPr="00955281">
        <w:rPr>
          <w:rFonts w:ascii="Bookman Old Style" w:hAnsi="Bookman Old Style" w:cs="Arial"/>
        </w:rPr>
        <w:t>Pasal 21</w:t>
      </w:r>
    </w:p>
    <w:p w:rsidR="003E59EF" w:rsidRPr="00955281" w:rsidRDefault="003E59EF" w:rsidP="003B2F49">
      <w:pPr>
        <w:tabs>
          <w:tab w:val="center" w:pos="4500"/>
        </w:tabs>
        <w:jc w:val="center"/>
        <w:rPr>
          <w:rFonts w:ascii="Bookman Old Style" w:hAnsi="Bookman Old Style" w:cs="Arial"/>
        </w:rPr>
      </w:pPr>
    </w:p>
    <w:p w:rsidR="003E59EF" w:rsidRPr="00955281" w:rsidRDefault="003E59EF" w:rsidP="003B2F49">
      <w:pPr>
        <w:tabs>
          <w:tab w:val="center" w:pos="4500"/>
        </w:tabs>
        <w:jc w:val="both"/>
        <w:rPr>
          <w:rFonts w:ascii="Bookman Old Style" w:hAnsi="Bookman Old Style" w:cs="Arial"/>
        </w:rPr>
      </w:pPr>
      <w:r w:rsidRPr="00955281">
        <w:rPr>
          <w:rFonts w:ascii="Bookman Old Style" w:hAnsi="Bookman Old Style" w:cs="Arial"/>
        </w:rPr>
        <w:t xml:space="preserve">SIUP dapat dicabut </w:t>
      </w:r>
      <w:proofErr w:type="gramStart"/>
      <w:r w:rsidRPr="00955281">
        <w:rPr>
          <w:rFonts w:ascii="Bookman Old Style" w:hAnsi="Bookman Old Style" w:cs="Arial"/>
        </w:rPr>
        <w:t>apabila :</w:t>
      </w:r>
      <w:proofErr w:type="gramEnd"/>
    </w:p>
    <w:p w:rsidR="003E59EF" w:rsidRPr="00955281" w:rsidRDefault="003E59EF" w:rsidP="003B2F49">
      <w:pPr>
        <w:pStyle w:val="ListParagraph"/>
        <w:numPr>
          <w:ilvl w:val="0"/>
          <w:numId w:val="40"/>
        </w:numPr>
        <w:tabs>
          <w:tab w:val="center" w:pos="4500"/>
        </w:tabs>
        <w:ind w:left="426" w:hanging="426"/>
        <w:jc w:val="both"/>
        <w:rPr>
          <w:rFonts w:ascii="Bookman Old Style" w:hAnsi="Bookman Old Style" w:cs="Arial"/>
        </w:rPr>
      </w:pPr>
      <w:r w:rsidRPr="00955281">
        <w:rPr>
          <w:rFonts w:ascii="Bookman Old Style" w:hAnsi="Bookman Old Style" w:cs="Arial"/>
        </w:rPr>
        <w:t>SIUP yang diperoleh berdasarkan keterangan atau data yang tidak benar atau palsu dari perusahaan yang bersangkutan atau tidak sesuai dengan ketentuan dalam Pasal 5, Pasal 6, Pasal 13 dan Pasal 16;</w:t>
      </w:r>
    </w:p>
    <w:p w:rsidR="003E59EF" w:rsidRPr="00955281" w:rsidRDefault="003E59EF" w:rsidP="003B2F49">
      <w:pPr>
        <w:pStyle w:val="ListParagraph"/>
        <w:numPr>
          <w:ilvl w:val="0"/>
          <w:numId w:val="40"/>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Perusahaan tidak melakukan perbaikan </w:t>
      </w:r>
      <w:r w:rsidR="00A667F3" w:rsidRPr="00955281">
        <w:rPr>
          <w:rFonts w:ascii="Bookman Old Style" w:hAnsi="Bookman Old Style" w:cs="Arial"/>
        </w:rPr>
        <w:t>setelah melampaui batas waktu pembekuan sebagaimana dimaksud dalam Pasal 21 ayat (3);</w:t>
      </w:r>
    </w:p>
    <w:p w:rsidR="00A667F3" w:rsidRPr="00955281" w:rsidRDefault="00A667F3" w:rsidP="003B2F49">
      <w:pPr>
        <w:pStyle w:val="ListParagraph"/>
        <w:numPr>
          <w:ilvl w:val="0"/>
          <w:numId w:val="40"/>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Perusahaan yang </w:t>
      </w:r>
      <w:proofErr w:type="gramStart"/>
      <w:r w:rsidRPr="00955281">
        <w:rPr>
          <w:rFonts w:ascii="Bookman Old Style" w:hAnsi="Bookman Old Style" w:cs="Arial"/>
        </w:rPr>
        <w:t>bersangkutan  melanggar</w:t>
      </w:r>
      <w:proofErr w:type="gramEnd"/>
      <w:r w:rsidRPr="00955281">
        <w:rPr>
          <w:rFonts w:ascii="Bookman Old Style" w:hAnsi="Bookman Old Style" w:cs="Arial"/>
        </w:rPr>
        <w:t xml:space="preserve"> ketentuan  peraturan perundang-undangan  yang memuat sanksi pencabutan SIUP.</w:t>
      </w:r>
    </w:p>
    <w:p w:rsidR="005435B7" w:rsidRPr="00955281" w:rsidRDefault="005435B7" w:rsidP="003B2F49">
      <w:pPr>
        <w:tabs>
          <w:tab w:val="center" w:pos="4500"/>
        </w:tabs>
        <w:jc w:val="both"/>
        <w:rPr>
          <w:rFonts w:ascii="Bookman Old Style" w:hAnsi="Bookman Old Style" w:cs="Arial"/>
        </w:rPr>
      </w:pPr>
    </w:p>
    <w:p w:rsidR="005435B7" w:rsidRPr="00955281" w:rsidRDefault="00CA0D8E" w:rsidP="00306018">
      <w:pPr>
        <w:tabs>
          <w:tab w:val="center" w:pos="4500"/>
        </w:tabs>
        <w:jc w:val="center"/>
        <w:rPr>
          <w:rFonts w:ascii="Bookman Old Style" w:hAnsi="Bookman Old Style" w:cs="Arial"/>
        </w:rPr>
      </w:pPr>
      <w:r w:rsidRPr="00955281">
        <w:rPr>
          <w:rFonts w:ascii="Bookman Old Style" w:hAnsi="Bookman Old Style" w:cs="Arial"/>
        </w:rPr>
        <w:t>Pasal 22</w:t>
      </w:r>
    </w:p>
    <w:p w:rsidR="005435B7" w:rsidRPr="00955281" w:rsidRDefault="005435B7" w:rsidP="003B2F49">
      <w:pPr>
        <w:tabs>
          <w:tab w:val="center" w:pos="4500"/>
        </w:tabs>
        <w:jc w:val="center"/>
        <w:rPr>
          <w:rFonts w:ascii="Bookman Old Style" w:hAnsi="Bookman Old Style" w:cs="Arial"/>
        </w:rPr>
      </w:pPr>
    </w:p>
    <w:p w:rsidR="005435B7" w:rsidRPr="00955281" w:rsidRDefault="003219CA" w:rsidP="003B2F49">
      <w:pPr>
        <w:pStyle w:val="ListParagraph"/>
        <w:numPr>
          <w:ilvl w:val="0"/>
          <w:numId w:val="41"/>
        </w:numPr>
        <w:tabs>
          <w:tab w:val="center" w:pos="4500"/>
        </w:tabs>
        <w:ind w:left="426" w:hanging="426"/>
        <w:jc w:val="both"/>
        <w:rPr>
          <w:rFonts w:ascii="Bookman Old Style" w:hAnsi="Bookman Old Style" w:cs="Arial"/>
        </w:rPr>
      </w:pPr>
      <w:r w:rsidRPr="00955281">
        <w:rPr>
          <w:rFonts w:ascii="Bookman Old Style" w:hAnsi="Bookman Old Style" w:cs="Arial"/>
        </w:rPr>
        <w:t>Terhadap pencabutan SIUP yang dilakukan oleh Bupati melalui Kepala Kantor PPTSP se</w:t>
      </w:r>
      <w:r w:rsidR="00FA42D6" w:rsidRPr="00955281">
        <w:rPr>
          <w:rFonts w:ascii="Bookman Old Style" w:hAnsi="Bookman Old Style" w:cs="Arial"/>
        </w:rPr>
        <w:t>lambat-lambatnya 30 (tiga puluh</w:t>
      </w:r>
      <w:r w:rsidRPr="00955281">
        <w:rPr>
          <w:rFonts w:ascii="Bookman Old Style" w:hAnsi="Bookman Old Style" w:cs="Arial"/>
        </w:rPr>
        <w:t xml:space="preserve">) hari kerja terhitung sejak </w:t>
      </w:r>
      <w:proofErr w:type="gramStart"/>
      <w:r w:rsidRPr="00955281">
        <w:rPr>
          <w:rFonts w:ascii="Bookman Old Style" w:hAnsi="Bookman Old Style" w:cs="Arial"/>
        </w:rPr>
        <w:t>dikeluarkannya  pencabutan</w:t>
      </w:r>
      <w:proofErr w:type="gramEnd"/>
      <w:r w:rsidRPr="00955281">
        <w:rPr>
          <w:rFonts w:ascii="Bookman Old Style" w:hAnsi="Bookman Old Style" w:cs="Arial"/>
        </w:rPr>
        <w:t xml:space="preserve"> SIUP, perusahaan yang bersangkutan  dapat mengajukan permohonan banding kepada Bupati.</w:t>
      </w:r>
    </w:p>
    <w:p w:rsidR="003219CA" w:rsidRPr="00955281" w:rsidRDefault="003219CA" w:rsidP="003B2F49">
      <w:pPr>
        <w:pStyle w:val="ListParagraph"/>
        <w:numPr>
          <w:ilvl w:val="0"/>
          <w:numId w:val="41"/>
        </w:numPr>
        <w:tabs>
          <w:tab w:val="center" w:pos="4500"/>
        </w:tabs>
        <w:ind w:left="426" w:hanging="426"/>
        <w:jc w:val="both"/>
        <w:rPr>
          <w:rFonts w:ascii="Bookman Old Style" w:hAnsi="Bookman Old Style" w:cs="Arial"/>
        </w:rPr>
      </w:pPr>
      <w:r w:rsidRPr="00955281">
        <w:rPr>
          <w:rFonts w:ascii="Bookman Old Style" w:hAnsi="Bookman Old Style" w:cs="Arial"/>
        </w:rPr>
        <w:t xml:space="preserve">Bupati melalui Kepala </w:t>
      </w:r>
      <w:r w:rsidR="00C850D1">
        <w:rPr>
          <w:rFonts w:ascii="Bookman Old Style" w:hAnsi="Bookman Old Style" w:cs="Arial"/>
        </w:rPr>
        <w:t>BPM</w:t>
      </w:r>
      <w:r w:rsidRPr="00955281">
        <w:rPr>
          <w:rFonts w:ascii="Bookman Old Style" w:hAnsi="Bookman Old Style" w:cs="Arial"/>
        </w:rPr>
        <w:t xml:space="preserve">PTSP selambat-lambatnya 30 (tiga puluh) hari kerja terhitung sejak diterimanya </w:t>
      </w:r>
      <w:proofErr w:type="gramStart"/>
      <w:r w:rsidRPr="00955281">
        <w:rPr>
          <w:rFonts w:ascii="Bookman Old Style" w:hAnsi="Bookman Old Style" w:cs="Arial"/>
        </w:rPr>
        <w:t>permohonan  banding</w:t>
      </w:r>
      <w:proofErr w:type="gramEnd"/>
      <w:r w:rsidRPr="00955281">
        <w:rPr>
          <w:rFonts w:ascii="Bookman Old Style" w:hAnsi="Bookman Old Style" w:cs="Arial"/>
        </w:rPr>
        <w:t xml:space="preserve"> sebagaimana di</w:t>
      </w:r>
      <w:r w:rsidR="00815D97" w:rsidRPr="00955281">
        <w:rPr>
          <w:rFonts w:ascii="Bookman Old Style" w:hAnsi="Bookman Old Style" w:cs="Arial"/>
        </w:rPr>
        <w:t>maksud pada ayat (1) dapat menerima atau menolak  permohonan banding secara tertulis disertai dengan alasan.</w:t>
      </w:r>
    </w:p>
    <w:p w:rsidR="00AC5C5F" w:rsidRPr="00955281" w:rsidRDefault="00AC5C5F" w:rsidP="003B2F49">
      <w:pPr>
        <w:tabs>
          <w:tab w:val="center" w:pos="4500"/>
        </w:tabs>
        <w:jc w:val="both"/>
        <w:rPr>
          <w:rFonts w:ascii="Bookman Old Style" w:hAnsi="Bookman Old Style" w:cs="Arial"/>
          <w:lang w:val="en-GB"/>
        </w:rPr>
      </w:pPr>
    </w:p>
    <w:p w:rsidR="009E62E8" w:rsidRPr="00955281" w:rsidRDefault="00CA0D8E" w:rsidP="00947CBE">
      <w:pPr>
        <w:tabs>
          <w:tab w:val="center" w:pos="4500"/>
        </w:tabs>
        <w:jc w:val="center"/>
        <w:rPr>
          <w:rFonts w:ascii="Bookman Old Style" w:hAnsi="Bookman Old Style" w:cs="Arial"/>
        </w:rPr>
      </w:pPr>
      <w:r w:rsidRPr="00955281">
        <w:rPr>
          <w:rFonts w:ascii="Bookman Old Style" w:hAnsi="Bookman Old Style" w:cs="Arial"/>
        </w:rPr>
        <w:t>BAB VIII</w:t>
      </w:r>
    </w:p>
    <w:p w:rsidR="009E62E8" w:rsidRPr="00955281" w:rsidRDefault="009E62E8" w:rsidP="003B2F49">
      <w:pPr>
        <w:tabs>
          <w:tab w:val="center" w:pos="4500"/>
        </w:tabs>
        <w:jc w:val="center"/>
        <w:rPr>
          <w:rFonts w:ascii="Bookman Old Style" w:hAnsi="Bookman Old Style" w:cs="Arial"/>
        </w:rPr>
      </w:pPr>
      <w:r w:rsidRPr="00955281">
        <w:rPr>
          <w:rFonts w:ascii="Bookman Old Style" w:hAnsi="Bookman Old Style" w:cs="Arial"/>
        </w:rPr>
        <w:t>PEMBINAAN, PENGENDALIAN DAN PENGAWASAN</w:t>
      </w:r>
    </w:p>
    <w:p w:rsidR="009E62E8" w:rsidRPr="00955281" w:rsidRDefault="00CA0D8E" w:rsidP="003B2F49">
      <w:pPr>
        <w:tabs>
          <w:tab w:val="center" w:pos="4500"/>
        </w:tabs>
        <w:jc w:val="center"/>
        <w:rPr>
          <w:rFonts w:ascii="Bookman Old Style" w:hAnsi="Bookman Old Style" w:cs="Arial"/>
        </w:rPr>
      </w:pPr>
      <w:r w:rsidRPr="00955281">
        <w:rPr>
          <w:rFonts w:ascii="Bookman Old Style" w:hAnsi="Bookman Old Style" w:cs="Arial"/>
        </w:rPr>
        <w:t>Pasal 23</w:t>
      </w:r>
    </w:p>
    <w:p w:rsidR="004645B4" w:rsidRPr="00955281" w:rsidRDefault="004645B4" w:rsidP="003B2F49">
      <w:pPr>
        <w:tabs>
          <w:tab w:val="center" w:pos="4500"/>
        </w:tabs>
        <w:jc w:val="center"/>
        <w:rPr>
          <w:rFonts w:ascii="Bookman Old Style" w:hAnsi="Bookman Old Style" w:cs="Arial"/>
        </w:rPr>
      </w:pPr>
    </w:p>
    <w:p w:rsidR="009E62E8" w:rsidRPr="00955281" w:rsidRDefault="004645B4" w:rsidP="003B2F49">
      <w:pPr>
        <w:pStyle w:val="ListParagraph"/>
        <w:numPr>
          <w:ilvl w:val="0"/>
          <w:numId w:val="42"/>
        </w:numPr>
        <w:tabs>
          <w:tab w:val="center" w:pos="4500"/>
        </w:tabs>
        <w:ind w:left="426" w:hanging="426"/>
        <w:jc w:val="both"/>
        <w:rPr>
          <w:rFonts w:ascii="Bookman Old Style" w:hAnsi="Bookman Old Style" w:cs="Arial"/>
        </w:rPr>
      </w:pPr>
      <w:r w:rsidRPr="00955281">
        <w:rPr>
          <w:rFonts w:ascii="Bookman Old Style" w:hAnsi="Bookman Old Style" w:cs="Arial"/>
        </w:rPr>
        <w:t xml:space="preserve">Pembinaan, pengawasan dan pengendalian terhadap usaha perdagangan dilakukan oleh Bupati melalui Kepala </w:t>
      </w:r>
      <w:r w:rsidR="00C850D1">
        <w:rPr>
          <w:rFonts w:ascii="Bookman Old Style" w:hAnsi="Bookman Old Style" w:cs="Arial"/>
        </w:rPr>
        <w:t>BPM</w:t>
      </w:r>
      <w:r w:rsidRPr="00955281">
        <w:rPr>
          <w:rFonts w:ascii="Bookman Old Style" w:hAnsi="Bookman Old Style" w:cs="Arial"/>
        </w:rPr>
        <w:t>PTSP dan dapat bekerjasama dengan instansi yang terkait.</w:t>
      </w:r>
    </w:p>
    <w:p w:rsidR="004645B4" w:rsidRPr="00955281" w:rsidRDefault="00A75A7E" w:rsidP="003B2F49">
      <w:pPr>
        <w:pStyle w:val="ListParagraph"/>
        <w:numPr>
          <w:ilvl w:val="0"/>
          <w:numId w:val="42"/>
        </w:numPr>
        <w:tabs>
          <w:tab w:val="center" w:pos="4500"/>
        </w:tabs>
        <w:ind w:left="426" w:hanging="426"/>
        <w:jc w:val="both"/>
        <w:rPr>
          <w:rFonts w:ascii="Bookman Old Style" w:hAnsi="Bookman Old Style" w:cs="Arial"/>
        </w:rPr>
      </w:pPr>
      <w:r w:rsidRPr="00955281">
        <w:rPr>
          <w:rFonts w:ascii="Bookman Old Style" w:hAnsi="Bookman Old Style" w:cs="Arial"/>
        </w:rPr>
        <w:t>Sebagai upaya pembinaan, setiap pelanggaran yang dilakukan oleh penyelenggara diberikan teguran dan peringatan tertulis sebanyak 3 (tiga) kali.</w:t>
      </w:r>
    </w:p>
    <w:p w:rsidR="00A75A7E" w:rsidRPr="00955281" w:rsidRDefault="00A75A7E" w:rsidP="003B2F49">
      <w:pPr>
        <w:pStyle w:val="ListParagraph"/>
        <w:numPr>
          <w:ilvl w:val="0"/>
          <w:numId w:val="42"/>
        </w:numPr>
        <w:tabs>
          <w:tab w:val="center" w:pos="4500"/>
        </w:tabs>
        <w:ind w:left="426" w:hanging="426"/>
        <w:jc w:val="both"/>
        <w:rPr>
          <w:rFonts w:ascii="Bookman Old Style" w:hAnsi="Bookman Old Style" w:cs="Arial"/>
        </w:rPr>
      </w:pPr>
      <w:r w:rsidRPr="00955281">
        <w:rPr>
          <w:rFonts w:ascii="Bookman Old Style" w:hAnsi="Bookman Old Style" w:cs="Arial"/>
        </w:rPr>
        <w:t xml:space="preserve">Apabila teguran dan atau peringatan tertulis sebagaimana dimaksud pada ayat 2 (dua) tidak diindahkan </w:t>
      </w:r>
      <w:r w:rsidR="00947CBE" w:rsidRPr="00955281">
        <w:rPr>
          <w:rFonts w:ascii="Bookman Old Style" w:hAnsi="Bookman Old Style" w:cs="Arial"/>
        </w:rPr>
        <w:t xml:space="preserve">Bupati melalui Kepala </w:t>
      </w:r>
      <w:r w:rsidR="00783671">
        <w:rPr>
          <w:rFonts w:ascii="Bookman Old Style" w:hAnsi="Bookman Old Style" w:cs="Arial"/>
        </w:rPr>
        <w:t>BPM</w:t>
      </w:r>
      <w:r w:rsidR="00A40E36" w:rsidRPr="00955281">
        <w:rPr>
          <w:rFonts w:ascii="Bookman Old Style" w:hAnsi="Bookman Old Style" w:cs="Arial"/>
        </w:rPr>
        <w:t>PTSP mengambil tindakan sanksi berupa pencabutan SIUP serta dilakukan penyegelan.</w:t>
      </w:r>
    </w:p>
    <w:p w:rsidR="00DE7683" w:rsidRPr="00955281" w:rsidRDefault="00A40E36" w:rsidP="00DE7683">
      <w:pPr>
        <w:pStyle w:val="ListParagraph"/>
        <w:numPr>
          <w:ilvl w:val="0"/>
          <w:numId w:val="42"/>
        </w:numPr>
        <w:tabs>
          <w:tab w:val="center" w:pos="4500"/>
        </w:tabs>
        <w:ind w:left="426" w:hanging="426"/>
        <w:jc w:val="both"/>
        <w:rPr>
          <w:rFonts w:ascii="Bookman Old Style" w:hAnsi="Bookman Old Style" w:cs="Arial"/>
        </w:rPr>
      </w:pPr>
      <w:r w:rsidRPr="00955281">
        <w:rPr>
          <w:rFonts w:ascii="Bookman Old Style" w:hAnsi="Bookman Old Style" w:cs="Arial"/>
        </w:rPr>
        <w:t xml:space="preserve">Bupati melalui Kepala </w:t>
      </w:r>
      <w:r w:rsidR="00783671">
        <w:rPr>
          <w:rFonts w:ascii="Bookman Old Style" w:hAnsi="Bookman Old Style" w:cs="Arial"/>
        </w:rPr>
        <w:t>BPM</w:t>
      </w:r>
      <w:r w:rsidRPr="00955281">
        <w:rPr>
          <w:rFonts w:ascii="Bookman Old Style" w:hAnsi="Bookman Old Style" w:cs="Arial"/>
        </w:rPr>
        <w:t>PTS</w:t>
      </w:r>
      <w:r w:rsidR="005B4999" w:rsidRPr="00955281">
        <w:rPr>
          <w:rFonts w:ascii="Bookman Old Style" w:hAnsi="Bookman Old Style" w:cs="Arial"/>
        </w:rPr>
        <w:t xml:space="preserve">P dapat meminta laporan </w:t>
      </w:r>
      <w:r w:rsidRPr="00955281">
        <w:rPr>
          <w:rFonts w:ascii="Bookman Old Style" w:hAnsi="Bookman Old Style" w:cs="Arial"/>
        </w:rPr>
        <w:t>yang dianggap perlu kepada pimpinan perusahaan.</w:t>
      </w:r>
    </w:p>
    <w:p w:rsidR="00A40E36" w:rsidRPr="00955281" w:rsidRDefault="00A40E36" w:rsidP="003B2F49">
      <w:pPr>
        <w:pStyle w:val="ListParagraph"/>
        <w:numPr>
          <w:ilvl w:val="0"/>
          <w:numId w:val="42"/>
        </w:numPr>
        <w:tabs>
          <w:tab w:val="center" w:pos="4500"/>
        </w:tabs>
        <w:ind w:left="426" w:hanging="426"/>
        <w:jc w:val="both"/>
        <w:rPr>
          <w:rFonts w:ascii="Bookman Old Style" w:hAnsi="Bookman Old Style" w:cs="Arial"/>
        </w:rPr>
      </w:pPr>
      <w:r w:rsidRPr="00955281">
        <w:rPr>
          <w:rFonts w:ascii="Bookman Old Style" w:hAnsi="Bookman Old Style" w:cs="Arial"/>
        </w:rPr>
        <w:lastRenderedPageBreak/>
        <w:t xml:space="preserve">Dalam rangka pembinaan, pengawasan dan pengendalian usaha, sewaktu-waktu petugas Kantor </w:t>
      </w:r>
      <w:r w:rsidR="00783671">
        <w:rPr>
          <w:rFonts w:ascii="Bookman Old Style" w:hAnsi="Bookman Old Style" w:cs="Arial"/>
        </w:rPr>
        <w:t>BPMPTSP</w:t>
      </w:r>
      <w:r w:rsidRPr="00955281">
        <w:rPr>
          <w:rFonts w:ascii="Bookman Old Style" w:hAnsi="Bookman Old Style" w:cs="Arial"/>
        </w:rPr>
        <w:t xml:space="preserve"> dapat melakukan pemeriksaan ditempat usaha dan secara berkala melakukan penelitian terhadap persyaratannya.</w:t>
      </w:r>
    </w:p>
    <w:p w:rsidR="00CA0D8E" w:rsidRPr="00955281" w:rsidRDefault="00A40E36" w:rsidP="003B2F49">
      <w:pPr>
        <w:pStyle w:val="ListParagraph"/>
        <w:numPr>
          <w:ilvl w:val="0"/>
          <w:numId w:val="42"/>
        </w:numPr>
        <w:tabs>
          <w:tab w:val="center" w:pos="4500"/>
        </w:tabs>
        <w:ind w:left="426" w:hanging="426"/>
        <w:jc w:val="both"/>
        <w:rPr>
          <w:rFonts w:ascii="Bookman Old Style" w:hAnsi="Bookman Old Style" w:cs="Arial"/>
        </w:rPr>
      </w:pPr>
      <w:r w:rsidRPr="00955281">
        <w:rPr>
          <w:rFonts w:ascii="Bookman Old Style" w:hAnsi="Bookman Old Style" w:cs="Arial"/>
        </w:rPr>
        <w:t>Ketentuan lebih lanjut tentang Pembinaan, Pengawasan dan Pengendalian, jika dianggap perlu dapat diatur dengan suatu Keputusan Bupati.</w:t>
      </w:r>
    </w:p>
    <w:p w:rsidR="00CA0D8E" w:rsidRPr="00955281" w:rsidRDefault="00CA0D8E" w:rsidP="003B2F49">
      <w:pPr>
        <w:tabs>
          <w:tab w:val="center" w:pos="4500"/>
        </w:tabs>
        <w:jc w:val="both"/>
        <w:rPr>
          <w:rFonts w:ascii="Bookman Old Style" w:hAnsi="Bookman Old Style" w:cs="Arial"/>
        </w:rPr>
      </w:pPr>
    </w:p>
    <w:p w:rsidR="00A40E36" w:rsidRPr="00955281" w:rsidRDefault="00B51E47" w:rsidP="003B2F49">
      <w:pPr>
        <w:tabs>
          <w:tab w:val="center" w:pos="4500"/>
        </w:tabs>
        <w:jc w:val="center"/>
        <w:rPr>
          <w:rFonts w:ascii="Bookman Old Style" w:hAnsi="Bookman Old Style" w:cs="Arial"/>
        </w:rPr>
      </w:pPr>
      <w:r w:rsidRPr="00955281">
        <w:rPr>
          <w:rFonts w:ascii="Bookman Old Style" w:hAnsi="Bookman Old Style" w:cs="Arial"/>
        </w:rPr>
        <w:t xml:space="preserve">BAB </w:t>
      </w:r>
      <w:r w:rsidR="00CA0D8E" w:rsidRPr="00955281">
        <w:rPr>
          <w:rFonts w:ascii="Bookman Old Style" w:hAnsi="Bookman Old Style" w:cs="Arial"/>
        </w:rPr>
        <w:t>I</w:t>
      </w:r>
      <w:r w:rsidRPr="00955281">
        <w:rPr>
          <w:rFonts w:ascii="Bookman Old Style" w:hAnsi="Bookman Old Style" w:cs="Arial"/>
        </w:rPr>
        <w:t>X</w:t>
      </w:r>
    </w:p>
    <w:p w:rsidR="00B51E47" w:rsidRPr="00955281" w:rsidRDefault="00B51E47" w:rsidP="003B2F49">
      <w:pPr>
        <w:tabs>
          <w:tab w:val="center" w:pos="4500"/>
        </w:tabs>
        <w:jc w:val="center"/>
        <w:rPr>
          <w:rFonts w:ascii="Bookman Old Style" w:hAnsi="Bookman Old Style" w:cs="Arial"/>
        </w:rPr>
      </w:pPr>
      <w:r w:rsidRPr="00955281">
        <w:rPr>
          <w:rFonts w:ascii="Bookman Old Style" w:hAnsi="Bookman Old Style" w:cs="Arial"/>
        </w:rPr>
        <w:t>KETENTUAN PERALIHAN</w:t>
      </w:r>
    </w:p>
    <w:p w:rsidR="00B51E47" w:rsidRPr="00955281" w:rsidRDefault="00CA0D8E" w:rsidP="003B2F49">
      <w:pPr>
        <w:tabs>
          <w:tab w:val="center" w:pos="4500"/>
        </w:tabs>
        <w:jc w:val="center"/>
        <w:rPr>
          <w:rFonts w:ascii="Bookman Old Style" w:hAnsi="Bookman Old Style" w:cs="Arial"/>
        </w:rPr>
      </w:pPr>
      <w:r w:rsidRPr="00955281">
        <w:rPr>
          <w:rFonts w:ascii="Bookman Old Style" w:hAnsi="Bookman Old Style" w:cs="Arial"/>
        </w:rPr>
        <w:t>Pasal 24</w:t>
      </w:r>
    </w:p>
    <w:p w:rsidR="00B51E47" w:rsidRPr="00955281" w:rsidRDefault="00B51E47" w:rsidP="003B2F49">
      <w:pPr>
        <w:tabs>
          <w:tab w:val="center" w:pos="4500"/>
        </w:tabs>
        <w:jc w:val="center"/>
        <w:rPr>
          <w:rFonts w:ascii="Bookman Old Style" w:hAnsi="Bookman Old Style" w:cs="Arial"/>
        </w:rPr>
      </w:pPr>
    </w:p>
    <w:p w:rsidR="00B51E47" w:rsidRPr="00955281" w:rsidRDefault="00947CBE" w:rsidP="00BC2F1A">
      <w:pPr>
        <w:pStyle w:val="ListParagraph"/>
        <w:numPr>
          <w:ilvl w:val="0"/>
          <w:numId w:val="45"/>
        </w:numPr>
        <w:tabs>
          <w:tab w:val="center" w:pos="4500"/>
        </w:tabs>
        <w:ind w:left="426" w:hanging="426"/>
        <w:jc w:val="both"/>
        <w:rPr>
          <w:rFonts w:ascii="Bookman Old Style" w:hAnsi="Bookman Old Style" w:cs="Arial"/>
        </w:rPr>
      </w:pPr>
      <w:r w:rsidRPr="00955281">
        <w:rPr>
          <w:rFonts w:ascii="Bookman Old Style" w:hAnsi="Bookman Old Style" w:cs="Arial"/>
        </w:rPr>
        <w:t>Pada saat</w:t>
      </w:r>
      <w:r w:rsidR="00B51E47" w:rsidRPr="00955281">
        <w:rPr>
          <w:rFonts w:ascii="Bookman Old Style" w:hAnsi="Bookman Old Style" w:cs="Arial"/>
        </w:rPr>
        <w:t xml:space="preserve"> berlakunya Peraturan Bupati ini, SIUP yang dikeluarkan sebelumnya dinyatakan berlaku sampai masa berakhirnya.</w:t>
      </w:r>
    </w:p>
    <w:p w:rsidR="00BC2F1A" w:rsidRPr="00955281" w:rsidRDefault="00BC2F1A" w:rsidP="00BC2F1A">
      <w:pPr>
        <w:pStyle w:val="ListParagraph"/>
        <w:numPr>
          <w:ilvl w:val="0"/>
          <w:numId w:val="45"/>
        </w:numPr>
        <w:tabs>
          <w:tab w:val="center" w:pos="4500"/>
        </w:tabs>
        <w:ind w:left="426" w:hanging="426"/>
        <w:jc w:val="both"/>
        <w:rPr>
          <w:rFonts w:ascii="Bookman Old Style" w:hAnsi="Bookman Old Style" w:cs="Arial"/>
        </w:rPr>
      </w:pPr>
      <w:r w:rsidRPr="00955281">
        <w:rPr>
          <w:rFonts w:ascii="Bookman Old Style" w:hAnsi="Bookman Old Style" w:cs="Arial"/>
        </w:rPr>
        <w:t xml:space="preserve">Hal lainnya yang belum diatur dalam Peraturan Bupati ini, sepanjang mengenai pelaksanaannya lebih lanjut </w:t>
      </w:r>
      <w:proofErr w:type="gramStart"/>
      <w:r w:rsidRPr="00955281">
        <w:rPr>
          <w:rFonts w:ascii="Bookman Old Style" w:hAnsi="Bookman Old Style" w:cs="Arial"/>
        </w:rPr>
        <w:t>ditetapkan  dengan</w:t>
      </w:r>
      <w:proofErr w:type="gramEnd"/>
      <w:r w:rsidRPr="00955281">
        <w:rPr>
          <w:rFonts w:ascii="Bookman Old Style" w:hAnsi="Bookman Old Style" w:cs="Arial"/>
        </w:rPr>
        <w:t xml:space="preserve"> suatu Keputusan Bupati.</w:t>
      </w:r>
    </w:p>
    <w:p w:rsidR="00B51E47" w:rsidRPr="00955281" w:rsidRDefault="00B51E47" w:rsidP="003B2F49">
      <w:pPr>
        <w:tabs>
          <w:tab w:val="center" w:pos="4500"/>
        </w:tabs>
        <w:jc w:val="both"/>
        <w:rPr>
          <w:rFonts w:ascii="Bookman Old Style" w:hAnsi="Bookman Old Style" w:cs="Arial"/>
        </w:rPr>
      </w:pPr>
    </w:p>
    <w:p w:rsidR="00B51E47" w:rsidRPr="00955281" w:rsidRDefault="00CA0D8E" w:rsidP="003B2F49">
      <w:pPr>
        <w:tabs>
          <w:tab w:val="center" w:pos="4500"/>
        </w:tabs>
        <w:jc w:val="center"/>
        <w:rPr>
          <w:rFonts w:ascii="Bookman Old Style" w:hAnsi="Bookman Old Style" w:cs="Arial"/>
        </w:rPr>
      </w:pPr>
      <w:r w:rsidRPr="00955281">
        <w:rPr>
          <w:rFonts w:ascii="Bookman Old Style" w:hAnsi="Bookman Old Style" w:cs="Arial"/>
        </w:rPr>
        <w:t>BAB X</w:t>
      </w:r>
    </w:p>
    <w:p w:rsidR="00B51E47" w:rsidRPr="00955281" w:rsidRDefault="00B51E47" w:rsidP="003B2F49">
      <w:pPr>
        <w:tabs>
          <w:tab w:val="center" w:pos="4500"/>
        </w:tabs>
        <w:jc w:val="center"/>
        <w:rPr>
          <w:rFonts w:ascii="Bookman Old Style" w:hAnsi="Bookman Old Style" w:cs="Arial"/>
        </w:rPr>
      </w:pPr>
      <w:r w:rsidRPr="00955281">
        <w:rPr>
          <w:rFonts w:ascii="Bookman Old Style" w:hAnsi="Bookman Old Style" w:cs="Arial"/>
        </w:rPr>
        <w:t>KETENTUAN PENUTUP</w:t>
      </w:r>
    </w:p>
    <w:p w:rsidR="00B51E47" w:rsidRPr="00955281" w:rsidRDefault="00CA0D8E" w:rsidP="003B2F49">
      <w:pPr>
        <w:tabs>
          <w:tab w:val="center" w:pos="4500"/>
        </w:tabs>
        <w:jc w:val="center"/>
        <w:rPr>
          <w:rFonts w:ascii="Bookman Old Style" w:hAnsi="Bookman Old Style" w:cs="Arial"/>
        </w:rPr>
      </w:pPr>
      <w:r w:rsidRPr="00955281">
        <w:rPr>
          <w:rFonts w:ascii="Bookman Old Style" w:hAnsi="Bookman Old Style" w:cs="Arial"/>
        </w:rPr>
        <w:t>Pasal 25</w:t>
      </w:r>
    </w:p>
    <w:p w:rsidR="00DE7683" w:rsidRPr="00955281" w:rsidRDefault="00DE7683" w:rsidP="00DE7683">
      <w:pPr>
        <w:tabs>
          <w:tab w:val="center" w:pos="4500"/>
        </w:tabs>
        <w:jc w:val="both"/>
        <w:rPr>
          <w:rFonts w:ascii="Bookman Old Style" w:hAnsi="Bookman Old Style" w:cs="Arial"/>
        </w:rPr>
      </w:pPr>
    </w:p>
    <w:p w:rsidR="00AC5C5F" w:rsidRPr="00955281" w:rsidRDefault="00DE7683" w:rsidP="00783671">
      <w:pPr>
        <w:tabs>
          <w:tab w:val="center" w:pos="4500"/>
        </w:tabs>
        <w:jc w:val="both"/>
        <w:rPr>
          <w:rFonts w:ascii="Bookman Old Style" w:hAnsi="Bookman Old Style" w:cs="Arial"/>
        </w:rPr>
      </w:pPr>
      <w:r w:rsidRPr="00955281">
        <w:rPr>
          <w:rFonts w:ascii="Bookman Old Style" w:hAnsi="Bookman Old Style" w:cs="Arial"/>
        </w:rPr>
        <w:t>Pada saat</w:t>
      </w:r>
      <w:r w:rsidR="007463D1" w:rsidRPr="00955281">
        <w:rPr>
          <w:rFonts w:ascii="Bookman Old Style" w:hAnsi="Bookman Old Style" w:cs="Arial"/>
        </w:rPr>
        <w:t xml:space="preserve"> mulai</w:t>
      </w:r>
      <w:r w:rsidRPr="00955281">
        <w:rPr>
          <w:rFonts w:ascii="Bookman Old Style" w:hAnsi="Bookman Old Style" w:cs="Arial"/>
        </w:rPr>
        <w:t xml:space="preserve"> berlakunya Peraturan Bupati ini, semua Peraturan Bupati </w:t>
      </w:r>
      <w:r w:rsidR="00EB3F19" w:rsidRPr="00955281">
        <w:rPr>
          <w:rFonts w:ascii="Bookman Old Style" w:hAnsi="Bookman Old Style" w:cs="Arial"/>
        </w:rPr>
        <w:t xml:space="preserve">atau ketentuan </w:t>
      </w:r>
      <w:r w:rsidRPr="00955281">
        <w:rPr>
          <w:rFonts w:ascii="Bookman Old Style" w:hAnsi="Bookman Old Style" w:cs="Arial"/>
        </w:rPr>
        <w:t>terkait SIUP</w:t>
      </w:r>
      <w:r w:rsidR="00EB3F19" w:rsidRPr="00955281">
        <w:rPr>
          <w:rFonts w:ascii="Bookman Old Style" w:hAnsi="Bookman Old Style" w:cs="Arial"/>
        </w:rPr>
        <w:t xml:space="preserve"> di Kabupaten Buton Utara</w:t>
      </w:r>
      <w:r w:rsidRPr="00955281">
        <w:rPr>
          <w:rFonts w:ascii="Bookman Old Style" w:hAnsi="Bookman Old Style" w:cs="Arial"/>
        </w:rPr>
        <w:t>, dicabut dan dinyatakan tidak berlaku.</w:t>
      </w: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783671" w:rsidRDefault="00783671" w:rsidP="00656EC2">
      <w:pPr>
        <w:tabs>
          <w:tab w:val="center" w:pos="4500"/>
        </w:tabs>
        <w:jc w:val="center"/>
        <w:rPr>
          <w:rFonts w:ascii="Bookman Old Style" w:hAnsi="Bookman Old Style" w:cs="Arial"/>
          <w:lang w:val="en-GB"/>
        </w:rPr>
      </w:pPr>
    </w:p>
    <w:p w:rsidR="00B51E47" w:rsidRPr="00955281" w:rsidRDefault="00DE7683" w:rsidP="00656EC2">
      <w:pPr>
        <w:tabs>
          <w:tab w:val="center" w:pos="4500"/>
        </w:tabs>
        <w:jc w:val="center"/>
        <w:rPr>
          <w:rFonts w:ascii="Bookman Old Style" w:hAnsi="Bookman Old Style" w:cs="Arial"/>
          <w:lang w:val="en-GB"/>
        </w:rPr>
      </w:pPr>
      <w:r w:rsidRPr="00955281">
        <w:rPr>
          <w:rFonts w:ascii="Bookman Old Style" w:hAnsi="Bookman Old Style" w:cs="Arial"/>
          <w:lang w:val="en-GB"/>
        </w:rPr>
        <w:lastRenderedPageBreak/>
        <w:t>Pasal 26</w:t>
      </w:r>
    </w:p>
    <w:p w:rsidR="00DE7683" w:rsidRPr="00955281" w:rsidRDefault="00DE7683" w:rsidP="00DE7683">
      <w:pPr>
        <w:tabs>
          <w:tab w:val="center" w:pos="4500"/>
        </w:tabs>
        <w:jc w:val="center"/>
        <w:rPr>
          <w:rFonts w:ascii="Bookman Old Style" w:hAnsi="Bookman Old Style" w:cs="Arial"/>
          <w:lang w:val="en-GB"/>
        </w:rPr>
      </w:pPr>
    </w:p>
    <w:p w:rsidR="00947CBE" w:rsidRPr="00955281" w:rsidRDefault="00B51E47" w:rsidP="003B2F49">
      <w:pPr>
        <w:tabs>
          <w:tab w:val="center" w:pos="4500"/>
        </w:tabs>
        <w:jc w:val="both"/>
        <w:rPr>
          <w:rFonts w:ascii="Bookman Old Style" w:hAnsi="Bookman Old Style" w:cs="Arial"/>
        </w:rPr>
      </w:pPr>
      <w:r w:rsidRPr="00955281">
        <w:rPr>
          <w:rFonts w:ascii="Bookman Old Style" w:hAnsi="Bookman Old Style" w:cs="Arial"/>
        </w:rPr>
        <w:t>Peraturan ini mulai berlaku pada tanggal diundangkan</w:t>
      </w:r>
      <w:r w:rsidR="006C51AE" w:rsidRPr="00955281">
        <w:rPr>
          <w:rFonts w:ascii="Bookman Old Style" w:hAnsi="Bookman Old Style" w:cs="Arial"/>
        </w:rPr>
        <w:t>.</w:t>
      </w:r>
    </w:p>
    <w:p w:rsidR="00947CBE" w:rsidRPr="00955281" w:rsidRDefault="00947CBE" w:rsidP="003B2F49">
      <w:pPr>
        <w:tabs>
          <w:tab w:val="center" w:pos="4500"/>
        </w:tabs>
        <w:jc w:val="both"/>
        <w:rPr>
          <w:rFonts w:ascii="Bookman Old Style" w:hAnsi="Bookman Old Style" w:cs="Arial"/>
        </w:rPr>
      </w:pPr>
    </w:p>
    <w:p w:rsidR="002C4985" w:rsidRPr="00955281" w:rsidRDefault="00B51E47" w:rsidP="003B2F49">
      <w:pPr>
        <w:tabs>
          <w:tab w:val="center" w:pos="4500"/>
        </w:tabs>
        <w:jc w:val="both"/>
        <w:rPr>
          <w:rFonts w:ascii="Bookman Old Style" w:hAnsi="Bookman Old Style" w:cs="Arial"/>
          <w:lang w:val="en-GB"/>
        </w:rPr>
      </w:pPr>
      <w:r w:rsidRPr="00955281">
        <w:rPr>
          <w:rFonts w:ascii="Bookman Old Style" w:hAnsi="Bookman Old Style" w:cs="Arial"/>
        </w:rPr>
        <w:t>Agar setiap orang mengetahuinya, memerintahkan pengundangan Peraturan Bupati ini dengan penempatannya dalam Berita Daerah Kabupaten Buton Utara.</w:t>
      </w:r>
    </w:p>
    <w:p w:rsidR="00C34E50" w:rsidRPr="00955281" w:rsidRDefault="00C34E50" w:rsidP="003B2F49">
      <w:pPr>
        <w:pStyle w:val="ListParagraph"/>
        <w:tabs>
          <w:tab w:val="center" w:pos="4500"/>
        </w:tabs>
        <w:ind w:left="0"/>
        <w:jc w:val="both"/>
        <w:rPr>
          <w:rFonts w:ascii="Bookman Old Style" w:hAnsi="Bookman Old Style" w:cs="Arial"/>
          <w:lang w:val="en-GB"/>
        </w:rPr>
      </w:pPr>
    </w:p>
    <w:p w:rsidR="00A67336" w:rsidRPr="00955281" w:rsidRDefault="00947CBE" w:rsidP="003B2F49">
      <w:pPr>
        <w:tabs>
          <w:tab w:val="left" w:pos="3828"/>
          <w:tab w:val="left" w:pos="4111"/>
          <w:tab w:val="left" w:pos="5529"/>
        </w:tabs>
        <w:ind w:left="4111"/>
        <w:jc w:val="both"/>
        <w:rPr>
          <w:rFonts w:ascii="Bookman Old Style" w:hAnsi="Bookman Old Style" w:cs="Arial"/>
        </w:rPr>
      </w:pPr>
      <w:r w:rsidRPr="00955281">
        <w:rPr>
          <w:rFonts w:ascii="Bookman Old Style" w:hAnsi="Bookman Old Style" w:cs="Arial"/>
        </w:rPr>
        <w:tab/>
      </w:r>
      <w:r w:rsidRPr="00955281">
        <w:rPr>
          <w:rFonts w:ascii="Bookman Old Style" w:hAnsi="Bookman Old Style" w:cs="Arial"/>
        </w:rPr>
        <w:tab/>
        <w:t>Ditetapkan di Burang</w:t>
      </w:r>
      <w:r w:rsidR="00A67336" w:rsidRPr="00955281">
        <w:rPr>
          <w:rFonts w:ascii="Bookman Old Style" w:hAnsi="Bookman Old Style" w:cs="Arial"/>
        </w:rPr>
        <w:t>a</w:t>
      </w:r>
    </w:p>
    <w:p w:rsidR="00A67336" w:rsidRPr="00955281" w:rsidRDefault="00947CBE" w:rsidP="003B2F49">
      <w:pPr>
        <w:tabs>
          <w:tab w:val="left" w:pos="3828"/>
          <w:tab w:val="left" w:pos="4111"/>
          <w:tab w:val="left" w:pos="5529"/>
        </w:tabs>
        <w:ind w:left="4111"/>
        <w:jc w:val="both"/>
        <w:rPr>
          <w:rFonts w:ascii="Bookman Old Style" w:hAnsi="Bookman Old Style" w:cs="Arial"/>
        </w:rPr>
      </w:pPr>
      <w:r w:rsidRPr="00955281">
        <w:rPr>
          <w:rFonts w:ascii="Bookman Old Style" w:hAnsi="Bookman Old Style" w:cs="Arial"/>
        </w:rPr>
        <w:tab/>
      </w:r>
      <w:r w:rsidRPr="00955281">
        <w:rPr>
          <w:rFonts w:ascii="Bookman Old Style" w:hAnsi="Bookman Old Style" w:cs="Arial"/>
        </w:rPr>
        <w:tab/>
      </w:r>
      <w:r w:rsidR="00A67336" w:rsidRPr="00955281">
        <w:rPr>
          <w:rFonts w:ascii="Bookman Old Style" w:hAnsi="Bookman Old Style" w:cs="Arial"/>
        </w:rPr>
        <w:t>p</w:t>
      </w:r>
      <w:r w:rsidR="004B14EA" w:rsidRPr="00955281">
        <w:rPr>
          <w:rFonts w:ascii="Bookman Old Style" w:hAnsi="Bookman Old Style" w:cs="Arial"/>
        </w:rPr>
        <w:t>ada tanggal</w:t>
      </w:r>
      <w:r w:rsidR="007C4D7E">
        <w:rPr>
          <w:rFonts w:ascii="Bookman Old Style" w:hAnsi="Bookman Old Style" w:cs="Arial"/>
        </w:rPr>
        <w:t xml:space="preserve"> 7-4-</w:t>
      </w:r>
      <w:r w:rsidR="00A67336" w:rsidRPr="00955281">
        <w:rPr>
          <w:rFonts w:ascii="Bookman Old Style" w:hAnsi="Bookman Old Style" w:cs="Arial"/>
        </w:rPr>
        <w:t>201</w:t>
      </w:r>
      <w:r w:rsidR="00B319DD">
        <w:rPr>
          <w:rFonts w:ascii="Bookman Old Style" w:hAnsi="Bookman Old Style" w:cs="Arial"/>
        </w:rPr>
        <w:t>6</w:t>
      </w:r>
    </w:p>
    <w:p w:rsidR="00B319DD" w:rsidRDefault="00B319DD" w:rsidP="00B319DD">
      <w:pPr>
        <w:tabs>
          <w:tab w:val="left" w:pos="5670"/>
        </w:tabs>
        <w:rPr>
          <w:rFonts w:ascii="Bookman Old Style" w:hAnsi="Bookman Old Style" w:cs="Arial"/>
        </w:rPr>
      </w:pPr>
    </w:p>
    <w:p w:rsidR="00A67336" w:rsidRDefault="00A67336" w:rsidP="00B319DD">
      <w:pPr>
        <w:tabs>
          <w:tab w:val="left" w:pos="5670"/>
        </w:tabs>
        <w:ind w:left="5040"/>
        <w:jc w:val="center"/>
        <w:rPr>
          <w:rFonts w:ascii="Bookman Old Style" w:hAnsi="Bookman Old Style" w:cs="Arial"/>
        </w:rPr>
      </w:pPr>
      <w:r w:rsidRPr="00955281">
        <w:rPr>
          <w:rFonts w:ascii="Bookman Old Style" w:hAnsi="Bookman Old Style" w:cs="Arial"/>
        </w:rPr>
        <w:t>BUPATI BUTON UTARA,</w:t>
      </w:r>
    </w:p>
    <w:p w:rsidR="00B62506" w:rsidRDefault="00B62506" w:rsidP="00B319DD">
      <w:pPr>
        <w:tabs>
          <w:tab w:val="left" w:pos="5670"/>
        </w:tabs>
        <w:ind w:left="5040"/>
        <w:jc w:val="center"/>
        <w:rPr>
          <w:rFonts w:ascii="Bookman Old Style" w:hAnsi="Bookman Old Style" w:cs="Arial"/>
        </w:rPr>
      </w:pPr>
    </w:p>
    <w:p w:rsidR="00947CBE" w:rsidRPr="00B62506" w:rsidRDefault="00B62506" w:rsidP="00B62506">
      <w:pPr>
        <w:tabs>
          <w:tab w:val="left" w:pos="5670"/>
        </w:tabs>
        <w:ind w:left="5040"/>
        <w:jc w:val="center"/>
        <w:rPr>
          <w:rFonts w:ascii="Bookman Old Style" w:hAnsi="Bookman Old Style" w:cs="Arial"/>
        </w:rPr>
      </w:pPr>
      <w:r>
        <w:rPr>
          <w:rFonts w:ascii="Bookman Old Style" w:hAnsi="Bookman Old Style" w:cs="Arial"/>
        </w:rPr>
        <w:t>cap/ttd</w:t>
      </w:r>
      <w:bookmarkStart w:id="0" w:name="_GoBack"/>
      <w:bookmarkEnd w:id="0"/>
    </w:p>
    <w:p w:rsidR="00A67336" w:rsidRPr="00955281" w:rsidRDefault="00A67336" w:rsidP="00B319DD">
      <w:pPr>
        <w:tabs>
          <w:tab w:val="left" w:pos="4395"/>
          <w:tab w:val="left" w:pos="4962"/>
        </w:tabs>
        <w:ind w:left="10710"/>
        <w:jc w:val="center"/>
        <w:rPr>
          <w:rFonts w:ascii="Bookman Old Style" w:hAnsi="Bookman Old Style" w:cs="Arial"/>
        </w:rPr>
      </w:pPr>
    </w:p>
    <w:p w:rsidR="00A67336" w:rsidRPr="00955281" w:rsidRDefault="00A67336" w:rsidP="00B319DD">
      <w:pPr>
        <w:tabs>
          <w:tab w:val="left" w:pos="5529"/>
        </w:tabs>
        <w:ind w:left="5040"/>
        <w:jc w:val="center"/>
        <w:rPr>
          <w:rFonts w:ascii="Bookman Old Style" w:hAnsi="Bookman Old Style" w:cs="Arial"/>
        </w:rPr>
      </w:pPr>
      <w:r w:rsidRPr="00955281">
        <w:rPr>
          <w:rFonts w:ascii="Bookman Old Style" w:hAnsi="Bookman Old Style" w:cs="Arial"/>
        </w:rPr>
        <w:t xml:space="preserve">H. </w:t>
      </w:r>
      <w:r w:rsidR="00B319DD">
        <w:rPr>
          <w:rFonts w:ascii="Bookman Old Style" w:hAnsi="Bookman Old Style" w:cs="Arial"/>
        </w:rPr>
        <w:t>SAEMU ALWI</w:t>
      </w:r>
    </w:p>
    <w:p w:rsidR="00B319DD" w:rsidRDefault="00B319DD" w:rsidP="003B2F49">
      <w:pPr>
        <w:tabs>
          <w:tab w:val="left" w:pos="5529"/>
        </w:tabs>
        <w:jc w:val="both"/>
        <w:rPr>
          <w:rFonts w:ascii="Bookman Old Style" w:hAnsi="Bookman Old Style" w:cs="Arial"/>
        </w:rPr>
      </w:pPr>
    </w:p>
    <w:p w:rsidR="00A67336" w:rsidRPr="00955281" w:rsidRDefault="00A67336" w:rsidP="003B2F49">
      <w:pPr>
        <w:tabs>
          <w:tab w:val="left" w:pos="5529"/>
        </w:tabs>
        <w:jc w:val="both"/>
        <w:rPr>
          <w:rFonts w:ascii="Bookman Old Style" w:hAnsi="Bookman Old Style" w:cs="Arial"/>
        </w:rPr>
      </w:pPr>
      <w:r w:rsidRPr="00955281">
        <w:rPr>
          <w:rFonts w:ascii="Bookman Old Style" w:hAnsi="Bookman Old Style" w:cs="Arial"/>
        </w:rPr>
        <w:t>Diundangkan di Buranga</w:t>
      </w:r>
    </w:p>
    <w:p w:rsidR="00A67336" w:rsidRPr="00955281" w:rsidRDefault="00A67336" w:rsidP="003B2F49">
      <w:pPr>
        <w:tabs>
          <w:tab w:val="left" w:pos="5529"/>
        </w:tabs>
        <w:jc w:val="both"/>
        <w:rPr>
          <w:rFonts w:ascii="Bookman Old Style" w:hAnsi="Bookman Old Style" w:cs="Arial"/>
        </w:rPr>
      </w:pPr>
      <w:r w:rsidRPr="00955281">
        <w:rPr>
          <w:rFonts w:ascii="Bookman Old Style" w:hAnsi="Bookman Old Style" w:cs="Arial"/>
        </w:rPr>
        <w:t>p</w:t>
      </w:r>
      <w:r w:rsidR="00A6247E" w:rsidRPr="00955281">
        <w:rPr>
          <w:rFonts w:ascii="Bookman Old Style" w:hAnsi="Bookman Old Style" w:cs="Arial"/>
        </w:rPr>
        <w:t>ada tanggal</w:t>
      </w:r>
      <w:r w:rsidR="007C4D7E">
        <w:rPr>
          <w:rFonts w:ascii="Bookman Old Style" w:hAnsi="Bookman Old Style" w:cs="Arial"/>
        </w:rPr>
        <w:t xml:space="preserve"> 7-4-</w:t>
      </w:r>
      <w:r w:rsidRPr="00955281">
        <w:rPr>
          <w:rFonts w:ascii="Bookman Old Style" w:hAnsi="Bookman Old Style" w:cs="Arial"/>
        </w:rPr>
        <w:t>201</w:t>
      </w:r>
      <w:r w:rsidR="00B319DD">
        <w:rPr>
          <w:rFonts w:ascii="Bookman Old Style" w:hAnsi="Bookman Old Style" w:cs="Arial"/>
        </w:rPr>
        <w:t>6</w:t>
      </w:r>
    </w:p>
    <w:p w:rsidR="00A67336" w:rsidRPr="00955281" w:rsidRDefault="00A67336" w:rsidP="003B2F49">
      <w:pPr>
        <w:tabs>
          <w:tab w:val="left" w:pos="5529"/>
        </w:tabs>
        <w:jc w:val="both"/>
        <w:rPr>
          <w:rFonts w:ascii="Bookman Old Style" w:hAnsi="Bookman Old Style" w:cs="Arial"/>
        </w:rPr>
      </w:pPr>
    </w:p>
    <w:p w:rsidR="00A67336" w:rsidRPr="00955281" w:rsidRDefault="00B319DD" w:rsidP="003B2F49">
      <w:pPr>
        <w:tabs>
          <w:tab w:val="left" w:pos="284"/>
          <w:tab w:val="left" w:pos="5529"/>
        </w:tabs>
        <w:jc w:val="both"/>
        <w:rPr>
          <w:rFonts w:ascii="Bookman Old Style" w:hAnsi="Bookman Old Style" w:cs="Arial"/>
          <w:lang w:val="id-ID"/>
        </w:rPr>
      </w:pPr>
      <w:r>
        <w:rPr>
          <w:rFonts w:ascii="Bookman Old Style" w:hAnsi="Bookman Old Style" w:cs="Arial"/>
        </w:rPr>
        <w:t xml:space="preserve">  Plt. </w:t>
      </w:r>
      <w:r w:rsidR="00A67336" w:rsidRPr="00955281">
        <w:rPr>
          <w:rFonts w:ascii="Bookman Old Style" w:hAnsi="Bookman Old Style" w:cs="Arial"/>
        </w:rPr>
        <w:t>SEKRETARIS DAERAH</w:t>
      </w:r>
    </w:p>
    <w:p w:rsidR="00A67336" w:rsidRPr="00955281" w:rsidRDefault="00A67336" w:rsidP="003B2F49">
      <w:pPr>
        <w:tabs>
          <w:tab w:val="left" w:pos="142"/>
          <w:tab w:val="left" w:pos="5529"/>
        </w:tabs>
        <w:jc w:val="both"/>
        <w:rPr>
          <w:rFonts w:ascii="Bookman Old Style" w:hAnsi="Bookman Old Style" w:cs="Arial"/>
          <w:lang w:val="id-ID"/>
        </w:rPr>
      </w:pPr>
      <w:r w:rsidRPr="00955281">
        <w:rPr>
          <w:rFonts w:ascii="Bookman Old Style" w:hAnsi="Bookman Old Style" w:cs="Arial"/>
          <w:lang w:val="id-ID"/>
        </w:rPr>
        <w:t>KABUPATEN BUTON UTARA,</w:t>
      </w:r>
    </w:p>
    <w:p w:rsidR="00A67336" w:rsidRPr="00955281" w:rsidRDefault="00A67336" w:rsidP="003B2F49">
      <w:pPr>
        <w:tabs>
          <w:tab w:val="left" w:pos="142"/>
          <w:tab w:val="left" w:pos="5529"/>
        </w:tabs>
        <w:jc w:val="both"/>
        <w:rPr>
          <w:rFonts w:ascii="Bookman Old Style" w:hAnsi="Bookman Old Style" w:cs="Arial"/>
        </w:rPr>
      </w:pPr>
    </w:p>
    <w:p w:rsidR="00A67336" w:rsidRPr="007C4D7E" w:rsidRDefault="007C4D7E" w:rsidP="003B2F49">
      <w:pPr>
        <w:tabs>
          <w:tab w:val="left" w:pos="142"/>
          <w:tab w:val="left" w:pos="5529"/>
        </w:tabs>
        <w:jc w:val="both"/>
        <w:rPr>
          <w:rFonts w:ascii="Bookman Old Style" w:hAnsi="Bookman Old Style" w:cs="Arial"/>
        </w:rPr>
      </w:pPr>
      <w:r>
        <w:rPr>
          <w:rFonts w:ascii="Bookman Old Style" w:hAnsi="Bookman Old Style" w:cs="Arial"/>
        </w:rPr>
        <w:tab/>
        <w:t xml:space="preserve">              cap/ttd</w:t>
      </w:r>
    </w:p>
    <w:p w:rsidR="00A67336" w:rsidRPr="00955281" w:rsidRDefault="00A67336" w:rsidP="003B2F49">
      <w:pPr>
        <w:tabs>
          <w:tab w:val="left" w:pos="142"/>
          <w:tab w:val="left" w:pos="5529"/>
        </w:tabs>
        <w:jc w:val="both"/>
        <w:rPr>
          <w:rFonts w:ascii="Bookman Old Style" w:hAnsi="Bookman Old Style" w:cs="Arial"/>
          <w:lang w:val="id-ID"/>
        </w:rPr>
      </w:pPr>
    </w:p>
    <w:p w:rsidR="00A67336" w:rsidRPr="00955281" w:rsidRDefault="00B319DD" w:rsidP="003B2F49">
      <w:pPr>
        <w:tabs>
          <w:tab w:val="left" w:pos="142"/>
          <w:tab w:val="left" w:pos="851"/>
          <w:tab w:val="left" w:pos="5529"/>
        </w:tabs>
        <w:jc w:val="both"/>
        <w:rPr>
          <w:rFonts w:ascii="Bookman Old Style" w:hAnsi="Bookman Old Style" w:cs="Arial"/>
        </w:rPr>
      </w:pPr>
      <w:r>
        <w:rPr>
          <w:rFonts w:ascii="Bookman Old Style" w:hAnsi="Bookman Old Style" w:cs="Arial"/>
        </w:rPr>
        <w:tab/>
        <w:t xml:space="preserve">    H. HADO HASINA</w:t>
      </w:r>
      <w:r w:rsidR="00A67336" w:rsidRPr="00955281">
        <w:rPr>
          <w:rFonts w:ascii="Bookman Old Style" w:hAnsi="Bookman Old Style" w:cs="Arial"/>
        </w:rPr>
        <w:t xml:space="preserve"> </w:t>
      </w:r>
    </w:p>
    <w:p w:rsidR="00A67336" w:rsidRPr="00955281" w:rsidRDefault="00A67336" w:rsidP="003B2F49">
      <w:pPr>
        <w:tabs>
          <w:tab w:val="left" w:pos="142"/>
          <w:tab w:val="left" w:pos="426"/>
          <w:tab w:val="left" w:pos="5529"/>
        </w:tabs>
        <w:jc w:val="both"/>
        <w:rPr>
          <w:rFonts w:ascii="Bookman Old Style" w:hAnsi="Bookman Old Style" w:cs="Arial"/>
        </w:rPr>
      </w:pPr>
    </w:p>
    <w:p w:rsidR="00A67336" w:rsidRPr="00955281" w:rsidRDefault="00A67336" w:rsidP="003B2F49">
      <w:pPr>
        <w:tabs>
          <w:tab w:val="left" w:pos="142"/>
          <w:tab w:val="left" w:pos="426"/>
          <w:tab w:val="left" w:pos="5529"/>
        </w:tabs>
        <w:jc w:val="both"/>
        <w:rPr>
          <w:rFonts w:ascii="Bookman Old Style" w:hAnsi="Bookman Old Style" w:cs="Arial"/>
        </w:rPr>
      </w:pPr>
    </w:p>
    <w:p w:rsidR="00A67336" w:rsidRPr="00955281" w:rsidRDefault="00947CBE" w:rsidP="003B2F49">
      <w:pPr>
        <w:tabs>
          <w:tab w:val="left" w:pos="142"/>
          <w:tab w:val="left" w:pos="426"/>
          <w:tab w:val="left" w:pos="5529"/>
        </w:tabs>
        <w:jc w:val="both"/>
        <w:rPr>
          <w:rFonts w:ascii="Bookman Old Style" w:hAnsi="Bookman Old Style" w:cs="Arial"/>
          <w:lang w:val="id-ID"/>
        </w:rPr>
      </w:pPr>
      <w:r w:rsidRPr="00955281">
        <w:rPr>
          <w:rFonts w:ascii="Bookman Old Style" w:hAnsi="Bookman Old Style" w:cs="Arial"/>
        </w:rPr>
        <w:t>BERITA</w:t>
      </w:r>
      <w:r w:rsidR="00A67336" w:rsidRPr="00955281">
        <w:rPr>
          <w:rFonts w:ascii="Bookman Old Style" w:hAnsi="Bookman Old Style" w:cs="Arial"/>
        </w:rPr>
        <w:t xml:space="preserve"> DAERAH </w:t>
      </w:r>
      <w:r w:rsidR="0075473A">
        <w:rPr>
          <w:rFonts w:ascii="Bookman Old Style" w:hAnsi="Bookman Old Style" w:cs="Arial"/>
        </w:rPr>
        <w:t>KABUPATEN BUTON UTARA TAHUN 2016</w:t>
      </w:r>
      <w:r w:rsidR="00A67336" w:rsidRPr="00955281">
        <w:rPr>
          <w:rFonts w:ascii="Bookman Old Style" w:hAnsi="Bookman Old Style" w:cs="Arial"/>
        </w:rPr>
        <w:t xml:space="preserve"> NOMOR</w:t>
      </w:r>
      <w:r w:rsidR="007C4D7E">
        <w:rPr>
          <w:rFonts w:ascii="Bookman Old Style" w:hAnsi="Bookman Old Style" w:cs="Arial"/>
        </w:rPr>
        <w:t xml:space="preserve"> 14</w:t>
      </w:r>
    </w:p>
    <w:p w:rsidR="00A67336" w:rsidRPr="00955281" w:rsidRDefault="00A67336" w:rsidP="003B2F49">
      <w:pPr>
        <w:tabs>
          <w:tab w:val="left" w:pos="142"/>
          <w:tab w:val="left" w:pos="426"/>
          <w:tab w:val="left" w:pos="5529"/>
        </w:tabs>
        <w:jc w:val="both"/>
        <w:rPr>
          <w:rFonts w:ascii="Bookman Old Style" w:hAnsi="Bookman Old Style" w:cs="Calibri"/>
          <w:lang w:val="id-ID"/>
        </w:rPr>
      </w:pPr>
    </w:p>
    <w:p w:rsidR="00A67336" w:rsidRPr="00955281" w:rsidRDefault="00A67336" w:rsidP="003B2F49">
      <w:pPr>
        <w:pStyle w:val="ListParagraph"/>
        <w:tabs>
          <w:tab w:val="center" w:pos="4500"/>
        </w:tabs>
        <w:ind w:left="0"/>
        <w:jc w:val="both"/>
        <w:rPr>
          <w:rFonts w:ascii="Bookman Old Style" w:hAnsi="Bookman Old Style" w:cs="Arial"/>
        </w:rPr>
      </w:pPr>
    </w:p>
    <w:p w:rsidR="004B2E28" w:rsidRPr="00955281" w:rsidRDefault="004B2E28" w:rsidP="003B2F49">
      <w:pPr>
        <w:tabs>
          <w:tab w:val="center" w:pos="4500"/>
        </w:tabs>
        <w:jc w:val="both"/>
        <w:rPr>
          <w:rFonts w:ascii="Bookman Old Style" w:hAnsi="Bookman Old Style" w:cs="Arial"/>
        </w:rPr>
      </w:pPr>
    </w:p>
    <w:p w:rsidR="004306EC" w:rsidRPr="00955281" w:rsidRDefault="004306EC" w:rsidP="003B2F49">
      <w:pPr>
        <w:tabs>
          <w:tab w:val="center" w:pos="4500"/>
        </w:tabs>
        <w:jc w:val="both"/>
        <w:rPr>
          <w:rFonts w:ascii="Bookman Old Style" w:hAnsi="Bookman Old Style" w:cs="Arial"/>
        </w:rPr>
      </w:pPr>
    </w:p>
    <w:p w:rsidR="00D039BD" w:rsidRPr="00955281" w:rsidRDefault="00D039BD" w:rsidP="003B2F49">
      <w:pPr>
        <w:tabs>
          <w:tab w:val="center" w:pos="4500"/>
        </w:tabs>
        <w:jc w:val="both"/>
        <w:rPr>
          <w:rFonts w:ascii="Bookman Old Style" w:hAnsi="Bookman Old Style" w:cs="Arial"/>
        </w:rPr>
      </w:pPr>
    </w:p>
    <w:p w:rsidR="000B1CB0" w:rsidRPr="00955281" w:rsidRDefault="000B1CB0" w:rsidP="003B2F49">
      <w:pPr>
        <w:tabs>
          <w:tab w:val="center" w:pos="2160"/>
        </w:tabs>
        <w:jc w:val="center"/>
        <w:rPr>
          <w:rFonts w:ascii="Bookman Old Style" w:hAnsi="Bookman Old Style" w:cs="Arial"/>
          <w:lang w:val="de-DE"/>
        </w:rPr>
      </w:pPr>
    </w:p>
    <w:p w:rsidR="006B5033" w:rsidRPr="00955281" w:rsidRDefault="006B5033" w:rsidP="003B2F49">
      <w:pPr>
        <w:tabs>
          <w:tab w:val="center" w:pos="2160"/>
        </w:tabs>
        <w:jc w:val="both"/>
        <w:rPr>
          <w:rFonts w:ascii="Bookman Old Style" w:hAnsi="Bookman Old Style" w:cs="Arial"/>
          <w:lang w:val="de-DE"/>
        </w:rPr>
      </w:pPr>
    </w:p>
    <w:p w:rsidR="00187519" w:rsidRPr="00955281" w:rsidRDefault="00187519" w:rsidP="003B2F49">
      <w:pPr>
        <w:tabs>
          <w:tab w:val="center" w:pos="2160"/>
        </w:tabs>
        <w:jc w:val="both"/>
        <w:rPr>
          <w:rFonts w:ascii="Bookman Old Style" w:hAnsi="Bookman Old Style" w:cs="Arial"/>
          <w:lang w:val="de-DE"/>
        </w:rPr>
      </w:pPr>
    </w:p>
    <w:p w:rsidR="00187519" w:rsidRPr="00955281" w:rsidRDefault="00187519" w:rsidP="003B2F49">
      <w:pPr>
        <w:rPr>
          <w:rFonts w:ascii="Bookman Old Style" w:hAnsi="Bookman Old Style" w:cs="Arial"/>
          <w:lang w:val="de-DE"/>
        </w:rPr>
      </w:pPr>
    </w:p>
    <w:sectPr w:rsidR="00187519" w:rsidRPr="00955281" w:rsidSect="007C4D7E">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8"/>
    <w:multiLevelType w:val="singleLevel"/>
    <w:tmpl w:val="00000008"/>
    <w:name w:val="WW8Num9"/>
    <w:lvl w:ilvl="0">
      <w:start w:val="1"/>
      <w:numFmt w:val="decimal"/>
      <w:lvlText w:val="%1."/>
      <w:lvlJc w:val="left"/>
      <w:pPr>
        <w:tabs>
          <w:tab w:val="num" w:pos="720"/>
        </w:tabs>
        <w:ind w:left="720" w:hanging="360"/>
      </w:pPr>
    </w:lvl>
  </w:abstractNum>
  <w:abstractNum w:abstractNumId="1" w15:restartNumberingAfterBreak="0">
    <w:nsid w:val="0000000D"/>
    <w:multiLevelType w:val="singleLevel"/>
    <w:tmpl w:val="0000000D"/>
    <w:name w:val="WW8Num15"/>
    <w:lvl w:ilvl="0">
      <w:start w:val="1"/>
      <w:numFmt w:val="decimal"/>
      <w:lvlText w:val="%1."/>
      <w:lvlJc w:val="left"/>
      <w:pPr>
        <w:tabs>
          <w:tab w:val="num" w:pos="283"/>
        </w:tabs>
        <w:ind w:left="266" w:hanging="272"/>
      </w:pPr>
    </w:lvl>
  </w:abstractNum>
  <w:abstractNum w:abstractNumId="2" w15:restartNumberingAfterBreak="0">
    <w:nsid w:val="00000013"/>
    <w:multiLevelType w:val="singleLevel"/>
    <w:tmpl w:val="00000013"/>
    <w:name w:val="WW8Num22"/>
    <w:lvl w:ilvl="0">
      <w:start w:val="1"/>
      <w:numFmt w:val="decimal"/>
      <w:lvlText w:val="%1."/>
      <w:lvlJc w:val="left"/>
      <w:pPr>
        <w:tabs>
          <w:tab w:val="num" w:pos="720"/>
        </w:tabs>
        <w:ind w:left="720" w:hanging="360"/>
      </w:pPr>
    </w:lvl>
  </w:abstractNum>
  <w:abstractNum w:abstractNumId="3" w15:restartNumberingAfterBreak="0">
    <w:nsid w:val="00000014"/>
    <w:multiLevelType w:val="singleLevel"/>
    <w:tmpl w:val="00000014"/>
    <w:name w:val="WW8Num23"/>
    <w:lvl w:ilvl="0">
      <w:start w:val="1"/>
      <w:numFmt w:val="decimal"/>
      <w:lvlText w:val="%1."/>
      <w:lvlJc w:val="left"/>
      <w:pPr>
        <w:tabs>
          <w:tab w:val="num" w:pos="720"/>
        </w:tabs>
        <w:ind w:left="720" w:hanging="360"/>
      </w:pPr>
    </w:lvl>
  </w:abstractNum>
  <w:abstractNum w:abstractNumId="4" w15:restartNumberingAfterBreak="0">
    <w:nsid w:val="00000016"/>
    <w:multiLevelType w:val="singleLevel"/>
    <w:tmpl w:val="00000016"/>
    <w:name w:val="WW8Num26"/>
    <w:lvl w:ilvl="0">
      <w:start w:val="1"/>
      <w:numFmt w:val="decimal"/>
      <w:lvlText w:val="%1."/>
      <w:lvlJc w:val="left"/>
      <w:pPr>
        <w:tabs>
          <w:tab w:val="num" w:pos="266"/>
        </w:tabs>
        <w:ind w:left="266" w:hanging="272"/>
      </w:pPr>
    </w:lvl>
  </w:abstractNum>
  <w:abstractNum w:abstractNumId="5" w15:restartNumberingAfterBreak="0">
    <w:nsid w:val="00000021"/>
    <w:multiLevelType w:val="multilevel"/>
    <w:tmpl w:val="00000021"/>
    <w:lvl w:ilvl="0">
      <w:start w:val="1"/>
      <w:numFmt w:val="decimal"/>
      <w:lvlText w:val="%1."/>
      <w:lvlJc w:val="left"/>
      <w:pPr>
        <w:tabs>
          <w:tab w:val="num" w:pos="266"/>
        </w:tabs>
        <w:ind w:left="266" w:hanging="272"/>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1F005C0"/>
    <w:multiLevelType w:val="hybridMultilevel"/>
    <w:tmpl w:val="7CA89680"/>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22F06AE"/>
    <w:multiLevelType w:val="hybridMultilevel"/>
    <w:tmpl w:val="5BBCC530"/>
    <w:lvl w:ilvl="0" w:tplc="AC34CB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28D787F"/>
    <w:multiLevelType w:val="hybridMultilevel"/>
    <w:tmpl w:val="603AFFAA"/>
    <w:lvl w:ilvl="0" w:tplc="2F6A6E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55A0D40"/>
    <w:multiLevelType w:val="hybridMultilevel"/>
    <w:tmpl w:val="C0284D90"/>
    <w:lvl w:ilvl="0" w:tplc="285A667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07271075"/>
    <w:multiLevelType w:val="hybridMultilevel"/>
    <w:tmpl w:val="27BA7938"/>
    <w:lvl w:ilvl="0" w:tplc="73AA9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C94CEE"/>
    <w:multiLevelType w:val="hybridMultilevel"/>
    <w:tmpl w:val="165AD9E4"/>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AA451A"/>
    <w:multiLevelType w:val="hybridMultilevel"/>
    <w:tmpl w:val="5D90E834"/>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AE5A3D"/>
    <w:multiLevelType w:val="hybridMultilevel"/>
    <w:tmpl w:val="74C64262"/>
    <w:lvl w:ilvl="0" w:tplc="04090017">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4" w15:restartNumberingAfterBreak="0">
    <w:nsid w:val="12CB1C6D"/>
    <w:multiLevelType w:val="hybridMultilevel"/>
    <w:tmpl w:val="818A3072"/>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6316CA"/>
    <w:multiLevelType w:val="hybridMultilevel"/>
    <w:tmpl w:val="C9928A0C"/>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16F5D40"/>
    <w:multiLevelType w:val="hybridMultilevel"/>
    <w:tmpl w:val="FE78DCD8"/>
    <w:lvl w:ilvl="0" w:tplc="1972B0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BCA2F16"/>
    <w:multiLevelType w:val="hybridMultilevel"/>
    <w:tmpl w:val="543AB430"/>
    <w:lvl w:ilvl="0" w:tplc="08144E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5F2CA0"/>
    <w:multiLevelType w:val="hybridMultilevel"/>
    <w:tmpl w:val="082E24AC"/>
    <w:lvl w:ilvl="0" w:tplc="73AA9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A53A62"/>
    <w:multiLevelType w:val="hybridMultilevel"/>
    <w:tmpl w:val="9698BB86"/>
    <w:lvl w:ilvl="0" w:tplc="4B661060">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0" w15:restartNumberingAfterBreak="0">
    <w:nsid w:val="320B0C13"/>
    <w:multiLevelType w:val="hybridMultilevel"/>
    <w:tmpl w:val="A98E3CE4"/>
    <w:lvl w:ilvl="0" w:tplc="E95E71D6">
      <w:start w:val="1"/>
      <w:numFmt w:val="low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1" w15:restartNumberingAfterBreak="0">
    <w:nsid w:val="3B001E17"/>
    <w:multiLevelType w:val="hybridMultilevel"/>
    <w:tmpl w:val="DCB83C1E"/>
    <w:lvl w:ilvl="0" w:tplc="E2D236F0">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15:restartNumberingAfterBreak="0">
    <w:nsid w:val="413A7FFB"/>
    <w:multiLevelType w:val="hybridMultilevel"/>
    <w:tmpl w:val="2D4622D4"/>
    <w:lvl w:ilvl="0" w:tplc="04090011">
      <w:start w:val="1"/>
      <w:numFmt w:val="decimal"/>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23" w15:restartNumberingAfterBreak="0">
    <w:nsid w:val="47BD6049"/>
    <w:multiLevelType w:val="hybridMultilevel"/>
    <w:tmpl w:val="6BDEB782"/>
    <w:lvl w:ilvl="0" w:tplc="446653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487540"/>
    <w:multiLevelType w:val="hybridMultilevel"/>
    <w:tmpl w:val="70A04236"/>
    <w:lvl w:ilvl="0" w:tplc="4E129F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957DA7"/>
    <w:multiLevelType w:val="hybridMultilevel"/>
    <w:tmpl w:val="92262622"/>
    <w:lvl w:ilvl="0" w:tplc="B8C25ADE">
      <w:start w:val="1"/>
      <w:numFmt w:val="low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6" w15:restartNumberingAfterBreak="0">
    <w:nsid w:val="4C4532FF"/>
    <w:multiLevelType w:val="hybridMultilevel"/>
    <w:tmpl w:val="6A76C1E2"/>
    <w:lvl w:ilvl="0" w:tplc="DE90FAA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7" w15:restartNumberingAfterBreak="0">
    <w:nsid w:val="4D591FD4"/>
    <w:multiLevelType w:val="hybridMultilevel"/>
    <w:tmpl w:val="2F5E71A6"/>
    <w:lvl w:ilvl="0" w:tplc="B30082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CA1F79"/>
    <w:multiLevelType w:val="hybridMultilevel"/>
    <w:tmpl w:val="A6AC9174"/>
    <w:lvl w:ilvl="0" w:tplc="F878B5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1B123C"/>
    <w:multiLevelType w:val="hybridMultilevel"/>
    <w:tmpl w:val="0FFA24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5B425C1"/>
    <w:multiLevelType w:val="hybridMultilevel"/>
    <w:tmpl w:val="3BE88098"/>
    <w:lvl w:ilvl="0" w:tplc="2C400F78">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1" w15:restartNumberingAfterBreak="0">
    <w:nsid w:val="59E44D81"/>
    <w:multiLevelType w:val="hybridMultilevel"/>
    <w:tmpl w:val="2034E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EA522AE"/>
    <w:multiLevelType w:val="hybridMultilevel"/>
    <w:tmpl w:val="B85C260A"/>
    <w:lvl w:ilvl="0" w:tplc="CE727652">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3" w15:restartNumberingAfterBreak="0">
    <w:nsid w:val="60125110"/>
    <w:multiLevelType w:val="hybridMultilevel"/>
    <w:tmpl w:val="60E47C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973C1F"/>
    <w:multiLevelType w:val="hybridMultilevel"/>
    <w:tmpl w:val="50B83BA0"/>
    <w:lvl w:ilvl="0" w:tplc="CD56030C">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5" w15:restartNumberingAfterBreak="0">
    <w:nsid w:val="64C806B5"/>
    <w:multiLevelType w:val="hybridMultilevel"/>
    <w:tmpl w:val="3348C222"/>
    <w:lvl w:ilvl="0" w:tplc="686E9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5B81A96"/>
    <w:multiLevelType w:val="hybridMultilevel"/>
    <w:tmpl w:val="34B0CD14"/>
    <w:lvl w:ilvl="0" w:tplc="2C400F78">
      <w:start w:val="1"/>
      <w:numFmt w:val="decimal"/>
      <w:lvlText w:val="%1."/>
      <w:lvlJc w:val="left"/>
      <w:pPr>
        <w:tabs>
          <w:tab w:val="num" w:pos="735"/>
        </w:tabs>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90B1848"/>
    <w:multiLevelType w:val="hybridMultilevel"/>
    <w:tmpl w:val="456A73A0"/>
    <w:lvl w:ilvl="0" w:tplc="32C06F82">
      <w:start w:val="1"/>
      <w:numFmt w:val="lowerLetter"/>
      <w:lvlText w:val="%1."/>
      <w:lvlJc w:val="left"/>
      <w:pPr>
        <w:ind w:left="810" w:hanging="360"/>
      </w:pPr>
      <w:rPr>
        <w:rFonts w:hint="default"/>
        <w:color w:val="0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8" w15:restartNumberingAfterBreak="0">
    <w:nsid w:val="6AF04971"/>
    <w:multiLevelType w:val="hybridMultilevel"/>
    <w:tmpl w:val="B1FCB168"/>
    <w:lvl w:ilvl="0" w:tplc="DC34725C">
      <w:start w:val="1"/>
      <w:numFmt w:val="low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9" w15:restartNumberingAfterBreak="0">
    <w:nsid w:val="6F347DCF"/>
    <w:multiLevelType w:val="hybridMultilevel"/>
    <w:tmpl w:val="8EE68404"/>
    <w:lvl w:ilvl="0" w:tplc="33E646D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0" w15:restartNumberingAfterBreak="0">
    <w:nsid w:val="72D11E9F"/>
    <w:multiLevelType w:val="hybridMultilevel"/>
    <w:tmpl w:val="CB503594"/>
    <w:lvl w:ilvl="0" w:tplc="73AA9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BF1090"/>
    <w:multiLevelType w:val="hybridMultilevel"/>
    <w:tmpl w:val="3EC46DCC"/>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2" w15:restartNumberingAfterBreak="0">
    <w:nsid w:val="74D67DEF"/>
    <w:multiLevelType w:val="hybridMultilevel"/>
    <w:tmpl w:val="56B260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B521C5"/>
    <w:multiLevelType w:val="hybridMultilevel"/>
    <w:tmpl w:val="C6DA2BA8"/>
    <w:lvl w:ilvl="0" w:tplc="A4A6EF1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4" w15:restartNumberingAfterBreak="0">
    <w:nsid w:val="784966EE"/>
    <w:multiLevelType w:val="hybridMultilevel"/>
    <w:tmpl w:val="702E0C94"/>
    <w:lvl w:ilvl="0" w:tplc="32C06F82">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C54647E"/>
    <w:multiLevelType w:val="hybridMultilevel"/>
    <w:tmpl w:val="E6E6AFA4"/>
    <w:lvl w:ilvl="0" w:tplc="32C06F82">
      <w:start w:val="1"/>
      <w:numFmt w:val="lowerLetter"/>
      <w:lvlText w:val="%1."/>
      <w:lvlJc w:val="left"/>
      <w:pPr>
        <w:ind w:left="1146" w:hanging="360"/>
      </w:pPr>
      <w:rPr>
        <w:rFonts w:hint="default"/>
        <w:color w:val="000000"/>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num w:numId="1">
    <w:abstractNumId w:val="36"/>
  </w:num>
  <w:num w:numId="2">
    <w:abstractNumId w:val="10"/>
  </w:num>
  <w:num w:numId="3">
    <w:abstractNumId w:val="27"/>
  </w:num>
  <w:num w:numId="4">
    <w:abstractNumId w:val="37"/>
  </w:num>
  <w:num w:numId="5">
    <w:abstractNumId w:val="0"/>
  </w:num>
  <w:num w:numId="6">
    <w:abstractNumId w:val="1"/>
  </w:num>
  <w:num w:numId="7">
    <w:abstractNumId w:val="2"/>
  </w:num>
  <w:num w:numId="8">
    <w:abstractNumId w:val="3"/>
  </w:num>
  <w:num w:numId="9">
    <w:abstractNumId w:val="4"/>
  </w:num>
  <w:num w:numId="10">
    <w:abstractNumId w:val="5"/>
  </w:num>
  <w:num w:numId="11">
    <w:abstractNumId w:val="33"/>
  </w:num>
  <w:num w:numId="12">
    <w:abstractNumId w:val="15"/>
  </w:num>
  <w:num w:numId="13">
    <w:abstractNumId w:val="13"/>
  </w:num>
  <w:num w:numId="14">
    <w:abstractNumId w:val="22"/>
  </w:num>
  <w:num w:numId="15">
    <w:abstractNumId w:val="40"/>
  </w:num>
  <w:num w:numId="16">
    <w:abstractNumId w:val="45"/>
  </w:num>
  <w:num w:numId="17">
    <w:abstractNumId w:val="18"/>
  </w:num>
  <w:num w:numId="18">
    <w:abstractNumId w:val="44"/>
  </w:num>
  <w:num w:numId="19">
    <w:abstractNumId w:val="41"/>
  </w:num>
  <w:num w:numId="20">
    <w:abstractNumId w:val="30"/>
  </w:num>
  <w:num w:numId="21">
    <w:abstractNumId w:val="19"/>
  </w:num>
  <w:num w:numId="22">
    <w:abstractNumId w:val="32"/>
  </w:num>
  <w:num w:numId="23">
    <w:abstractNumId w:val="38"/>
  </w:num>
  <w:num w:numId="24">
    <w:abstractNumId w:val="20"/>
  </w:num>
  <w:num w:numId="25">
    <w:abstractNumId w:val="25"/>
  </w:num>
  <w:num w:numId="26">
    <w:abstractNumId w:val="26"/>
  </w:num>
  <w:num w:numId="27">
    <w:abstractNumId w:val="12"/>
  </w:num>
  <w:num w:numId="28">
    <w:abstractNumId w:val="11"/>
  </w:num>
  <w:num w:numId="29">
    <w:abstractNumId w:val="6"/>
  </w:num>
  <w:num w:numId="30">
    <w:abstractNumId w:val="14"/>
  </w:num>
  <w:num w:numId="31">
    <w:abstractNumId w:val="39"/>
  </w:num>
  <w:num w:numId="32">
    <w:abstractNumId w:val="23"/>
  </w:num>
  <w:num w:numId="33">
    <w:abstractNumId w:val="34"/>
  </w:num>
  <w:num w:numId="34">
    <w:abstractNumId w:val="35"/>
  </w:num>
  <w:num w:numId="35">
    <w:abstractNumId w:val="21"/>
  </w:num>
  <w:num w:numId="36">
    <w:abstractNumId w:val="7"/>
  </w:num>
  <w:num w:numId="37">
    <w:abstractNumId w:val="24"/>
  </w:num>
  <w:num w:numId="38">
    <w:abstractNumId w:val="43"/>
  </w:num>
  <w:num w:numId="39">
    <w:abstractNumId w:val="8"/>
  </w:num>
  <w:num w:numId="40">
    <w:abstractNumId w:val="42"/>
  </w:num>
  <w:num w:numId="41">
    <w:abstractNumId w:val="16"/>
  </w:num>
  <w:num w:numId="42">
    <w:abstractNumId w:val="28"/>
  </w:num>
  <w:num w:numId="43">
    <w:abstractNumId w:val="29"/>
  </w:num>
  <w:num w:numId="44">
    <w:abstractNumId w:val="31"/>
  </w:num>
  <w:num w:numId="45">
    <w:abstractNumId w:val="17"/>
  </w:num>
  <w:num w:numId="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D4147"/>
    <w:rsid w:val="000254BF"/>
    <w:rsid w:val="00030C4C"/>
    <w:rsid w:val="0004269F"/>
    <w:rsid w:val="00043B62"/>
    <w:rsid w:val="00072FD4"/>
    <w:rsid w:val="00073B9A"/>
    <w:rsid w:val="000849C7"/>
    <w:rsid w:val="00090950"/>
    <w:rsid w:val="000973D3"/>
    <w:rsid w:val="000B1CB0"/>
    <w:rsid w:val="000B3C4B"/>
    <w:rsid w:val="000B6E20"/>
    <w:rsid w:val="000C0A79"/>
    <w:rsid w:val="000F0880"/>
    <w:rsid w:val="00113BEA"/>
    <w:rsid w:val="0012711F"/>
    <w:rsid w:val="00136C51"/>
    <w:rsid w:val="00144BF8"/>
    <w:rsid w:val="00146CC4"/>
    <w:rsid w:val="001616A2"/>
    <w:rsid w:val="00162F03"/>
    <w:rsid w:val="00187519"/>
    <w:rsid w:val="001A0013"/>
    <w:rsid w:val="001A7F67"/>
    <w:rsid w:val="001B1102"/>
    <w:rsid w:val="001B4594"/>
    <w:rsid w:val="001C3440"/>
    <w:rsid w:val="001D526D"/>
    <w:rsid w:val="001D55B3"/>
    <w:rsid w:val="001E5D5B"/>
    <w:rsid w:val="00204EA8"/>
    <w:rsid w:val="0020752C"/>
    <w:rsid w:val="002332E8"/>
    <w:rsid w:val="00255714"/>
    <w:rsid w:val="00273471"/>
    <w:rsid w:val="0028221E"/>
    <w:rsid w:val="002C4985"/>
    <w:rsid w:val="002C702F"/>
    <w:rsid w:val="002D4147"/>
    <w:rsid w:val="002F2B1C"/>
    <w:rsid w:val="002F51CD"/>
    <w:rsid w:val="002F6DED"/>
    <w:rsid w:val="00306018"/>
    <w:rsid w:val="00310793"/>
    <w:rsid w:val="00310DA7"/>
    <w:rsid w:val="00316BE0"/>
    <w:rsid w:val="003219CA"/>
    <w:rsid w:val="003414BF"/>
    <w:rsid w:val="0035208B"/>
    <w:rsid w:val="00352BE2"/>
    <w:rsid w:val="00361BB4"/>
    <w:rsid w:val="00385B64"/>
    <w:rsid w:val="003919EA"/>
    <w:rsid w:val="003A2040"/>
    <w:rsid w:val="003B2F49"/>
    <w:rsid w:val="003E0A7F"/>
    <w:rsid w:val="003E59EF"/>
    <w:rsid w:val="003F276F"/>
    <w:rsid w:val="003F2A59"/>
    <w:rsid w:val="004048C7"/>
    <w:rsid w:val="00406192"/>
    <w:rsid w:val="004137E2"/>
    <w:rsid w:val="004306EC"/>
    <w:rsid w:val="0043169B"/>
    <w:rsid w:val="004419D3"/>
    <w:rsid w:val="00461962"/>
    <w:rsid w:val="004645B4"/>
    <w:rsid w:val="00467C6D"/>
    <w:rsid w:val="00471545"/>
    <w:rsid w:val="00472EB9"/>
    <w:rsid w:val="00491510"/>
    <w:rsid w:val="00493C89"/>
    <w:rsid w:val="004A5628"/>
    <w:rsid w:val="004B14EA"/>
    <w:rsid w:val="004B2E28"/>
    <w:rsid w:val="004C1C0B"/>
    <w:rsid w:val="004D5A8A"/>
    <w:rsid w:val="004D5D6C"/>
    <w:rsid w:val="004D7C53"/>
    <w:rsid w:val="004E746D"/>
    <w:rsid w:val="00502366"/>
    <w:rsid w:val="00503BA6"/>
    <w:rsid w:val="00504F17"/>
    <w:rsid w:val="005162BC"/>
    <w:rsid w:val="005435B7"/>
    <w:rsid w:val="00552665"/>
    <w:rsid w:val="0055366A"/>
    <w:rsid w:val="00560C72"/>
    <w:rsid w:val="00570C3F"/>
    <w:rsid w:val="00581ACB"/>
    <w:rsid w:val="005B4999"/>
    <w:rsid w:val="005B7DC8"/>
    <w:rsid w:val="005E306F"/>
    <w:rsid w:val="00615165"/>
    <w:rsid w:val="00640362"/>
    <w:rsid w:val="00643970"/>
    <w:rsid w:val="00656EC2"/>
    <w:rsid w:val="006B5033"/>
    <w:rsid w:val="006C132E"/>
    <w:rsid w:val="006C51AE"/>
    <w:rsid w:val="006C7089"/>
    <w:rsid w:val="007463D1"/>
    <w:rsid w:val="00752E3C"/>
    <w:rsid w:val="0075473A"/>
    <w:rsid w:val="00761A67"/>
    <w:rsid w:val="00783671"/>
    <w:rsid w:val="0079059C"/>
    <w:rsid w:val="007B4279"/>
    <w:rsid w:val="007C0007"/>
    <w:rsid w:val="007C4D7E"/>
    <w:rsid w:val="007C6967"/>
    <w:rsid w:val="008110FE"/>
    <w:rsid w:val="00815D97"/>
    <w:rsid w:val="008200D3"/>
    <w:rsid w:val="00844807"/>
    <w:rsid w:val="00853A35"/>
    <w:rsid w:val="00855970"/>
    <w:rsid w:val="00865294"/>
    <w:rsid w:val="00874D01"/>
    <w:rsid w:val="00881952"/>
    <w:rsid w:val="008A0077"/>
    <w:rsid w:val="008A718E"/>
    <w:rsid w:val="008F056E"/>
    <w:rsid w:val="008F0B78"/>
    <w:rsid w:val="008F0EBC"/>
    <w:rsid w:val="008F5CA8"/>
    <w:rsid w:val="008F705C"/>
    <w:rsid w:val="009078FD"/>
    <w:rsid w:val="00911543"/>
    <w:rsid w:val="00917727"/>
    <w:rsid w:val="00925997"/>
    <w:rsid w:val="009339D7"/>
    <w:rsid w:val="009357F4"/>
    <w:rsid w:val="00947CBE"/>
    <w:rsid w:val="00955281"/>
    <w:rsid w:val="0097638F"/>
    <w:rsid w:val="00990FEF"/>
    <w:rsid w:val="00995507"/>
    <w:rsid w:val="009B7653"/>
    <w:rsid w:val="009D08AE"/>
    <w:rsid w:val="009E283F"/>
    <w:rsid w:val="009E62E8"/>
    <w:rsid w:val="009F3B17"/>
    <w:rsid w:val="009F4648"/>
    <w:rsid w:val="00A0383A"/>
    <w:rsid w:val="00A04F5C"/>
    <w:rsid w:val="00A107CB"/>
    <w:rsid w:val="00A40E36"/>
    <w:rsid w:val="00A417C0"/>
    <w:rsid w:val="00A45AB4"/>
    <w:rsid w:val="00A545F1"/>
    <w:rsid w:val="00A6247E"/>
    <w:rsid w:val="00A650D1"/>
    <w:rsid w:val="00A667F3"/>
    <w:rsid w:val="00A67336"/>
    <w:rsid w:val="00A75A7E"/>
    <w:rsid w:val="00A81F77"/>
    <w:rsid w:val="00A87898"/>
    <w:rsid w:val="00A919BA"/>
    <w:rsid w:val="00A91C29"/>
    <w:rsid w:val="00AC4D8E"/>
    <w:rsid w:val="00AC5C5F"/>
    <w:rsid w:val="00AF1400"/>
    <w:rsid w:val="00AF4CB5"/>
    <w:rsid w:val="00AF4D7F"/>
    <w:rsid w:val="00B00360"/>
    <w:rsid w:val="00B01AE2"/>
    <w:rsid w:val="00B2227A"/>
    <w:rsid w:val="00B319DD"/>
    <w:rsid w:val="00B51E47"/>
    <w:rsid w:val="00B62506"/>
    <w:rsid w:val="00B7018D"/>
    <w:rsid w:val="00B73727"/>
    <w:rsid w:val="00B74B9B"/>
    <w:rsid w:val="00B83B70"/>
    <w:rsid w:val="00B83ED7"/>
    <w:rsid w:val="00BA46F0"/>
    <w:rsid w:val="00BC2F1A"/>
    <w:rsid w:val="00BE4F65"/>
    <w:rsid w:val="00C06BC5"/>
    <w:rsid w:val="00C251E5"/>
    <w:rsid w:val="00C278E8"/>
    <w:rsid w:val="00C34E50"/>
    <w:rsid w:val="00C850D1"/>
    <w:rsid w:val="00C96AEB"/>
    <w:rsid w:val="00C97F38"/>
    <w:rsid w:val="00CA0D8E"/>
    <w:rsid w:val="00CA6124"/>
    <w:rsid w:val="00CB597E"/>
    <w:rsid w:val="00CD696D"/>
    <w:rsid w:val="00CF54B8"/>
    <w:rsid w:val="00D039BD"/>
    <w:rsid w:val="00D0425A"/>
    <w:rsid w:val="00D17284"/>
    <w:rsid w:val="00D34EFF"/>
    <w:rsid w:val="00D8420B"/>
    <w:rsid w:val="00D90464"/>
    <w:rsid w:val="00DA1CBE"/>
    <w:rsid w:val="00DB5375"/>
    <w:rsid w:val="00DC4181"/>
    <w:rsid w:val="00DD0401"/>
    <w:rsid w:val="00DE7683"/>
    <w:rsid w:val="00E05B07"/>
    <w:rsid w:val="00E1546B"/>
    <w:rsid w:val="00E45B31"/>
    <w:rsid w:val="00E45FD2"/>
    <w:rsid w:val="00E60740"/>
    <w:rsid w:val="00E61BA5"/>
    <w:rsid w:val="00E75EE8"/>
    <w:rsid w:val="00E80408"/>
    <w:rsid w:val="00EB3F19"/>
    <w:rsid w:val="00EC3282"/>
    <w:rsid w:val="00EC66BF"/>
    <w:rsid w:val="00EE17C6"/>
    <w:rsid w:val="00EF3996"/>
    <w:rsid w:val="00EF454A"/>
    <w:rsid w:val="00F006C6"/>
    <w:rsid w:val="00F33679"/>
    <w:rsid w:val="00F636FC"/>
    <w:rsid w:val="00F723D6"/>
    <w:rsid w:val="00F73DD1"/>
    <w:rsid w:val="00F84381"/>
    <w:rsid w:val="00F939EC"/>
    <w:rsid w:val="00FA42D6"/>
    <w:rsid w:val="00FA460A"/>
    <w:rsid w:val="00FB3EB5"/>
    <w:rsid w:val="00FB5924"/>
    <w:rsid w:val="00FE6ECB"/>
    <w:rsid w:val="00FE784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EBBC2"/>
  <w15:docId w15:val="{E541E189-965D-452C-B396-889D6E3B9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D4147"/>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qFormat/>
    <w:rsid w:val="002D414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2D4147"/>
    <w:rPr>
      <w:rFonts w:ascii="Times New Roman" w:eastAsia="Times New Roman" w:hAnsi="Times New Roman" w:cs="Times New Roman"/>
      <w:b/>
      <w:bCs/>
      <w:sz w:val="28"/>
      <w:szCs w:val="28"/>
    </w:rPr>
  </w:style>
  <w:style w:type="paragraph" w:styleId="ListParagraph">
    <w:name w:val="List Paragraph"/>
    <w:basedOn w:val="Normal"/>
    <w:uiPriority w:val="34"/>
    <w:qFormat/>
    <w:rsid w:val="006B5033"/>
    <w:pPr>
      <w:ind w:left="720"/>
      <w:contextualSpacing/>
    </w:pPr>
  </w:style>
  <w:style w:type="paragraph" w:styleId="BalloonText">
    <w:name w:val="Balloon Text"/>
    <w:basedOn w:val="Normal"/>
    <w:link w:val="BalloonTextChar"/>
    <w:uiPriority w:val="99"/>
    <w:semiHidden/>
    <w:unhideWhenUsed/>
    <w:rsid w:val="003B2F49"/>
    <w:rPr>
      <w:rFonts w:ascii="Tahoma" w:hAnsi="Tahoma" w:cs="Tahoma"/>
      <w:sz w:val="16"/>
      <w:szCs w:val="16"/>
    </w:rPr>
  </w:style>
  <w:style w:type="character" w:customStyle="1" w:styleId="BalloonTextChar">
    <w:name w:val="Balloon Text Char"/>
    <w:basedOn w:val="DefaultParagraphFont"/>
    <w:link w:val="BalloonText"/>
    <w:uiPriority w:val="99"/>
    <w:semiHidden/>
    <w:rsid w:val="003B2F49"/>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662</TotalTime>
  <Pages>14</Pages>
  <Words>3538</Words>
  <Characters>20170</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Kabag Hukum</cp:lastModifiedBy>
  <cp:revision>199</cp:revision>
  <cp:lastPrinted>2015-03-11T05:18:00Z</cp:lastPrinted>
  <dcterms:created xsi:type="dcterms:W3CDTF">2014-10-10T03:29:00Z</dcterms:created>
  <dcterms:modified xsi:type="dcterms:W3CDTF">2018-08-17T01:22:00Z</dcterms:modified>
</cp:coreProperties>
</file>